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353" w:rsidRDefault="00FD4945" w:rsidP="00FD4945">
      <w:pPr>
        <w:pStyle w:val="a3"/>
        <w:ind w:left="8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924014" cy="9877245"/>
            <wp:effectExtent l="0" t="0" r="0" b="0"/>
            <wp:docPr id="3" name="Рисунок 3" descr="C:\Users\User\Desktop\титулка юные патри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ка юные патриот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014" cy="988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353" w:rsidRDefault="00FD1353">
      <w:pPr>
        <w:pStyle w:val="a3"/>
        <w:rPr>
          <w:sz w:val="20"/>
        </w:rPr>
        <w:sectPr w:rsidR="00FD1353">
          <w:type w:val="continuous"/>
          <w:pgSz w:w="11910" w:h="16840"/>
          <w:pgMar w:top="840" w:right="283" w:bottom="280" w:left="0" w:header="720" w:footer="720" w:gutter="0"/>
          <w:cols w:space="720"/>
        </w:sectPr>
      </w:pPr>
      <w:bookmarkStart w:id="0" w:name="_GoBack"/>
      <w:bookmarkEnd w:id="0"/>
    </w:p>
    <w:p w:rsidR="00FD1353" w:rsidRDefault="00A12E49">
      <w:pPr>
        <w:pStyle w:val="1"/>
        <w:spacing w:before="69"/>
        <w:ind w:left="3347"/>
        <w:jc w:val="left"/>
      </w:pPr>
      <w:r>
        <w:lastRenderedPageBreak/>
        <w:t>Раздел</w:t>
      </w:r>
      <w:r>
        <w:rPr>
          <w:spacing w:val="-12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характеристики</w:t>
      </w:r>
      <w:r>
        <w:rPr>
          <w:spacing w:val="-11"/>
        </w:rPr>
        <w:t xml:space="preserve"> </w:t>
      </w:r>
      <w:r>
        <w:rPr>
          <w:spacing w:val="-2"/>
        </w:rPr>
        <w:t>программы</w:t>
      </w:r>
    </w:p>
    <w:p w:rsidR="00FD1353" w:rsidRDefault="00A12E49">
      <w:pPr>
        <w:spacing w:before="152"/>
        <w:ind w:left="4768"/>
        <w:rPr>
          <w:b/>
          <w:sz w:val="26"/>
        </w:rPr>
      </w:pPr>
      <w:r>
        <w:rPr>
          <w:b/>
          <w:sz w:val="26"/>
        </w:rPr>
        <w:t>1.1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Пояснительная</w:t>
      </w:r>
      <w:r>
        <w:rPr>
          <w:b/>
          <w:spacing w:val="-14"/>
          <w:sz w:val="26"/>
        </w:rPr>
        <w:t xml:space="preserve"> </w:t>
      </w:r>
      <w:r>
        <w:rPr>
          <w:b/>
          <w:spacing w:val="-2"/>
          <w:sz w:val="26"/>
        </w:rPr>
        <w:t>записка</w:t>
      </w:r>
    </w:p>
    <w:p w:rsidR="00FD1353" w:rsidRDefault="00A12E49">
      <w:pPr>
        <w:spacing w:before="142" w:line="360" w:lineRule="auto"/>
        <w:ind w:left="3135" w:right="564" w:firstLine="518"/>
        <w:jc w:val="right"/>
        <w:rPr>
          <w:i/>
          <w:sz w:val="26"/>
        </w:rPr>
      </w:pPr>
      <w:proofErr w:type="spellStart"/>
      <w:r>
        <w:rPr>
          <w:i/>
          <w:sz w:val="26"/>
        </w:rPr>
        <w:t>Всѐ</w:t>
      </w:r>
      <w:proofErr w:type="spellEnd"/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хорошее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людях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из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детства!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Как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истоки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добра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пробудить? Прикоснуться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природе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всем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сердцем: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Удивиться,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узнать,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полюбить! Мы хотим, чтоб земля расцветала, И росли, как цветы, малыши,</w:t>
      </w:r>
    </w:p>
    <w:p w:rsidR="00FD1353" w:rsidRDefault="00A12E49">
      <w:pPr>
        <w:spacing w:line="298" w:lineRule="exact"/>
        <w:ind w:right="563"/>
        <w:jc w:val="right"/>
        <w:rPr>
          <w:i/>
          <w:sz w:val="26"/>
        </w:rPr>
      </w:pPr>
      <w:r>
        <w:rPr>
          <w:i/>
          <w:sz w:val="26"/>
        </w:rPr>
        <w:t>Чтоб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них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экология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стала.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Не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наукой,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а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частью</w:t>
      </w:r>
      <w:r>
        <w:rPr>
          <w:i/>
          <w:spacing w:val="-5"/>
          <w:sz w:val="26"/>
        </w:rPr>
        <w:t xml:space="preserve"> </w:t>
      </w:r>
      <w:r>
        <w:rPr>
          <w:i/>
          <w:spacing w:val="-2"/>
          <w:sz w:val="26"/>
        </w:rPr>
        <w:t>души!</w:t>
      </w:r>
    </w:p>
    <w:p w:rsidR="00FD1353" w:rsidRDefault="00A12E49">
      <w:pPr>
        <w:pStyle w:val="1"/>
        <w:spacing w:before="157"/>
      </w:pPr>
      <w:r>
        <w:rPr>
          <w:spacing w:val="-2"/>
        </w:rPr>
        <w:t>Актуальность</w:t>
      </w:r>
      <w:r>
        <w:rPr>
          <w:spacing w:val="4"/>
        </w:rPr>
        <w:t xml:space="preserve"> </w:t>
      </w:r>
      <w:r>
        <w:rPr>
          <w:spacing w:val="-2"/>
        </w:rPr>
        <w:t>программы</w:t>
      </w:r>
    </w:p>
    <w:p w:rsidR="00FD1353" w:rsidRDefault="00A12E49">
      <w:pPr>
        <w:pStyle w:val="a3"/>
        <w:spacing w:before="143" w:line="360" w:lineRule="auto"/>
        <w:ind w:right="559" w:firstLine="706"/>
        <w:jc w:val="both"/>
      </w:pPr>
      <w:r>
        <w:t xml:space="preserve">Планета Земля – наш общий дом, каждый человек, живущий в нём, должен заботливо и бережно относиться к нему, сохраняя все его ценности и богатства. Современные проблемы взаимоотношений </w:t>
      </w:r>
      <w:r>
        <w:t>человека с окружающей средой могут быть решены только при условии формирования экологического мировоззрения у всех</w:t>
      </w:r>
      <w:r>
        <w:rPr>
          <w:spacing w:val="-3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это надо с детства.</w:t>
      </w:r>
    </w:p>
    <w:p w:rsidR="00FD1353" w:rsidRDefault="00A12E49">
      <w:pPr>
        <w:pStyle w:val="a3"/>
        <w:spacing w:before="3" w:line="360" w:lineRule="auto"/>
        <w:ind w:right="562" w:firstLine="706"/>
        <w:jc w:val="both"/>
      </w:pPr>
      <w:r>
        <w:t>Самые маленькие жители Земли - дети дошкольного возр</w:t>
      </w:r>
      <w:r>
        <w:t>аста. Они объединяют вокруг себя очень многих взрослых (родителей, родственников, воспитателей, соседей), экологическая культура которых может развиваться и совершенствоваться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реализации экологического</w:t>
      </w:r>
      <w:r>
        <w:rPr>
          <w:spacing w:val="-2"/>
        </w:rPr>
        <w:t xml:space="preserve"> </w:t>
      </w:r>
      <w:r>
        <w:t xml:space="preserve">воспитания </w:t>
      </w:r>
      <w:r>
        <w:rPr>
          <w:spacing w:val="-2"/>
        </w:rPr>
        <w:t>детей.</w:t>
      </w:r>
    </w:p>
    <w:p w:rsidR="00FD1353" w:rsidRDefault="00A12E49">
      <w:pPr>
        <w:pStyle w:val="a3"/>
        <w:spacing w:line="360" w:lineRule="auto"/>
        <w:ind w:right="565" w:firstLine="706"/>
        <w:jc w:val="both"/>
      </w:pPr>
      <w:r>
        <w:t>Наиболее эффек</w:t>
      </w:r>
      <w:r>
        <w:t>тивный способ реализации задач экологического образования это организация проектной деятельности. Участие в экологических акциях, субботниках, озеленении, работа по природоохранным проектам - уникальная возможность для детей и родителей проявить себя, прин</w:t>
      </w:r>
      <w:r>
        <w:t>ести пользу окружающей природе родного края.</w:t>
      </w:r>
    </w:p>
    <w:p w:rsidR="00FD1353" w:rsidRDefault="00A12E49">
      <w:pPr>
        <w:pStyle w:val="a3"/>
        <w:spacing w:line="360" w:lineRule="auto"/>
        <w:ind w:right="565" w:firstLine="706"/>
        <w:jc w:val="both"/>
      </w:pPr>
      <w:r>
        <w:t>В результате наблюдения за деятельностью детей, анкетированию</w:t>
      </w:r>
      <w:r>
        <w:rPr>
          <w:spacing w:val="80"/>
        </w:rPr>
        <w:t xml:space="preserve"> </w:t>
      </w:r>
      <w:r>
        <w:t>родителей, был сделан вывод, что экологическое самосознание детей</w:t>
      </w:r>
      <w:r>
        <w:rPr>
          <w:spacing w:val="40"/>
        </w:rPr>
        <w:t xml:space="preserve"> </w:t>
      </w:r>
      <w:r>
        <w:t xml:space="preserve">сформировано недостаточно; в большей степени превалирует потребительское отношение </w:t>
      </w:r>
      <w:r>
        <w:t>к природе; дети с трудом выделяют себя из окружающей среды, преодолевая в</w:t>
      </w:r>
      <w:r>
        <w:rPr>
          <w:spacing w:val="-1"/>
        </w:rPr>
        <w:t xml:space="preserve"> </w:t>
      </w:r>
      <w:r>
        <w:t>своём</w:t>
      </w:r>
      <w:r>
        <w:rPr>
          <w:spacing w:val="-4"/>
        </w:rPr>
        <w:t xml:space="preserve"> </w:t>
      </w:r>
      <w:r>
        <w:t>мироощущении</w:t>
      </w:r>
      <w:r>
        <w:rPr>
          <w:spacing w:val="-3"/>
        </w:rPr>
        <w:t xml:space="preserve"> </w:t>
      </w:r>
      <w:r>
        <w:t>расстояние от</w:t>
      </w:r>
      <w:r>
        <w:rPr>
          <w:spacing w:val="-2"/>
        </w:rPr>
        <w:t xml:space="preserve"> </w:t>
      </w:r>
      <w:r>
        <w:t>"Я -</w:t>
      </w:r>
      <w:r>
        <w:rPr>
          <w:spacing w:val="-3"/>
        </w:rPr>
        <w:t xml:space="preserve"> </w:t>
      </w:r>
      <w:r>
        <w:t>природа" до "Я и</w:t>
      </w:r>
      <w:r>
        <w:rPr>
          <w:spacing w:val="-3"/>
        </w:rPr>
        <w:t xml:space="preserve"> </w:t>
      </w:r>
      <w:r>
        <w:t>природа". Все вышеприведенные данные позволили сформировать цель</w:t>
      </w:r>
      <w:r>
        <w:rPr>
          <w:spacing w:val="-1"/>
        </w:rPr>
        <w:t xml:space="preserve"> </w:t>
      </w:r>
      <w:r>
        <w:t>проекта и его задачи.</w:t>
      </w:r>
    </w:p>
    <w:p w:rsidR="00FD1353" w:rsidRDefault="00A12E49">
      <w:pPr>
        <w:pStyle w:val="1"/>
        <w:spacing w:before="7"/>
        <w:ind w:left="2410"/>
      </w:pPr>
      <w:r>
        <w:rPr>
          <w:spacing w:val="-2"/>
        </w:rPr>
        <w:t>Направленность</w:t>
      </w:r>
      <w:r>
        <w:rPr>
          <w:spacing w:val="3"/>
        </w:rPr>
        <w:t xml:space="preserve"> </w:t>
      </w:r>
      <w:r>
        <w:rPr>
          <w:spacing w:val="-2"/>
        </w:rPr>
        <w:t>программы</w:t>
      </w:r>
    </w:p>
    <w:p w:rsidR="00FD1353" w:rsidRDefault="00A12E49">
      <w:pPr>
        <w:pStyle w:val="a3"/>
        <w:spacing w:before="144" w:line="362" w:lineRule="auto"/>
        <w:ind w:right="565" w:firstLine="710"/>
        <w:jc w:val="both"/>
      </w:pPr>
      <w:proofErr w:type="gramStart"/>
      <w:r>
        <w:t>Естественнонауч</w:t>
      </w:r>
      <w:r>
        <w:t>ная</w:t>
      </w:r>
      <w:proofErr w:type="gramEnd"/>
      <w:r>
        <w:t xml:space="preserve"> – обучение включает в себя следующие основные предметы: экологию, прикладное творчество</w:t>
      </w:r>
    </w:p>
    <w:p w:rsidR="00FD1353" w:rsidRDefault="00FD1353">
      <w:pPr>
        <w:pStyle w:val="a3"/>
        <w:spacing w:line="362" w:lineRule="auto"/>
        <w:jc w:val="both"/>
        <w:sectPr w:rsidR="00FD1353">
          <w:pgSz w:w="11910" w:h="16840"/>
          <w:pgMar w:top="760" w:right="283" w:bottom="280" w:left="0" w:header="720" w:footer="720" w:gutter="0"/>
          <w:cols w:space="720"/>
        </w:sectPr>
      </w:pPr>
    </w:p>
    <w:p w:rsidR="00FD1353" w:rsidRDefault="00A12E49">
      <w:pPr>
        <w:pStyle w:val="a3"/>
        <w:spacing w:before="64" w:line="360" w:lineRule="auto"/>
        <w:ind w:right="566" w:firstLine="710"/>
        <w:jc w:val="both"/>
      </w:pPr>
      <w:r>
        <w:t>Первой ступенью организации экологического образования детей должно и может стать дошкольное образовательное учреждение, так как именно в дошкольном в</w:t>
      </w:r>
      <w:r>
        <w:t>озрасте дети делают «первые шаги» в прекрасный мир природы, богатый красками, звуками, запахами, мир, развивающий все потенциальные возможности ребёнка.</w:t>
      </w:r>
    </w:p>
    <w:p w:rsidR="00FD1353" w:rsidRDefault="00A12E49">
      <w:pPr>
        <w:pStyle w:val="a3"/>
        <w:spacing w:line="362" w:lineRule="auto"/>
        <w:ind w:right="565" w:firstLine="710"/>
        <w:jc w:val="both"/>
      </w:pPr>
      <w:r>
        <w:t>Именно в этом возрасте взрослые должны помочь ребёнку ощутить себя частью этой природы.</w:t>
      </w:r>
    </w:p>
    <w:p w:rsidR="00FD1353" w:rsidRDefault="00A12E49">
      <w:pPr>
        <w:pStyle w:val="1"/>
      </w:pPr>
      <w:r>
        <w:t>Уровень</w:t>
      </w:r>
      <w:r>
        <w:rPr>
          <w:spacing w:val="-10"/>
        </w:rPr>
        <w:t xml:space="preserve"> </w:t>
      </w:r>
      <w:r>
        <w:rPr>
          <w:spacing w:val="-2"/>
        </w:rPr>
        <w:t>освоени</w:t>
      </w:r>
      <w:r>
        <w:rPr>
          <w:spacing w:val="-2"/>
        </w:rPr>
        <w:t>я</w:t>
      </w:r>
    </w:p>
    <w:p w:rsidR="00FD1353" w:rsidRDefault="00A12E49">
      <w:pPr>
        <w:pStyle w:val="a3"/>
        <w:spacing w:before="22" w:line="259" w:lineRule="auto"/>
        <w:ind w:right="1268" w:firstLine="653"/>
        <w:jc w:val="both"/>
      </w:pPr>
      <w:r>
        <w:t>Духовно –</w:t>
      </w:r>
      <w:r>
        <w:rPr>
          <w:spacing w:val="-4"/>
        </w:rPr>
        <w:t xml:space="preserve"> </w:t>
      </w:r>
      <w:r>
        <w:t>нравственные приобретения, которые получат обучающиеся вследствие</w:t>
      </w:r>
      <w:r>
        <w:rPr>
          <w:spacing w:val="-5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экскурсиях,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акциях,</w:t>
      </w:r>
      <w:r>
        <w:rPr>
          <w:spacing w:val="-3"/>
        </w:rPr>
        <w:t xml:space="preserve"> </w:t>
      </w:r>
      <w:r>
        <w:t>играх,</w:t>
      </w:r>
      <w:r>
        <w:rPr>
          <w:spacing w:val="-4"/>
        </w:rPr>
        <w:t xml:space="preserve"> </w:t>
      </w:r>
      <w:r>
        <w:t>выставках, конкурсах рисунков, поделках.</w:t>
      </w:r>
    </w:p>
    <w:p w:rsidR="00FD1353" w:rsidRDefault="00A12E49">
      <w:pPr>
        <w:pStyle w:val="1"/>
        <w:spacing w:before="1"/>
      </w:pPr>
      <w:r>
        <w:rPr>
          <w:spacing w:val="-2"/>
        </w:rPr>
        <w:t>Отличительные</w:t>
      </w:r>
      <w:r>
        <w:rPr>
          <w:spacing w:val="6"/>
        </w:rPr>
        <w:t xml:space="preserve"> </w:t>
      </w:r>
      <w:r>
        <w:rPr>
          <w:spacing w:val="-2"/>
        </w:rPr>
        <w:t>особенности</w:t>
      </w:r>
    </w:p>
    <w:p w:rsidR="00FD1353" w:rsidRDefault="00A12E49">
      <w:pPr>
        <w:pStyle w:val="a3"/>
        <w:spacing w:before="18" w:line="360" w:lineRule="auto"/>
        <w:ind w:right="561" w:firstLine="264"/>
        <w:jc w:val="both"/>
      </w:pPr>
      <w:r>
        <w:t xml:space="preserve">Новизна программы: кружковой деятельности состоит в </w:t>
      </w:r>
      <w:r>
        <w:t>использовании на каждом занятии метода сотрудничества ребенка с педагогом, накоплению у каждого ребенка эмоционально-положительного отношения к растениям и животным, развитию у дошкольников познавательного интереса к природе.</w:t>
      </w:r>
    </w:p>
    <w:p w:rsidR="00FD1353" w:rsidRDefault="00A12E49">
      <w:pPr>
        <w:pStyle w:val="a3"/>
        <w:spacing w:before="2" w:line="259" w:lineRule="auto"/>
        <w:ind w:right="994"/>
        <w:jc w:val="both"/>
      </w:pPr>
      <w:r>
        <w:t>Знания</w:t>
      </w:r>
      <w:r>
        <w:rPr>
          <w:spacing w:val="-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экологии,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соединить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освоением</w:t>
      </w:r>
      <w:r>
        <w:rPr>
          <w:spacing w:val="-9"/>
        </w:rPr>
        <w:t xml:space="preserve"> </w:t>
      </w:r>
      <w:r>
        <w:t>основ декоративно – прикладного художественного творчества.</w:t>
      </w:r>
    </w:p>
    <w:p w:rsidR="00FD1353" w:rsidRDefault="00A12E49">
      <w:pPr>
        <w:pStyle w:val="a3"/>
        <w:spacing w:before="2" w:line="259" w:lineRule="auto"/>
        <w:ind w:right="1321" w:firstLine="653"/>
        <w:jc w:val="both"/>
      </w:pPr>
      <w:r>
        <w:t>Ручная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ценилась</w:t>
      </w:r>
      <w:r>
        <w:rPr>
          <w:spacing w:val="-6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времена,</w:t>
      </w:r>
      <w:r>
        <w:rPr>
          <w:spacing w:val="-2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развивать мелкую моторику рук, снимает излишние эмоциональное напряжение.</w:t>
      </w:r>
    </w:p>
    <w:p w:rsidR="00FD1353" w:rsidRDefault="00A12E49">
      <w:pPr>
        <w:pStyle w:val="a3"/>
        <w:spacing w:line="259" w:lineRule="auto"/>
        <w:ind w:right="1307" w:firstLine="653"/>
        <w:jc w:val="both"/>
      </w:pPr>
      <w:r>
        <w:t>Используемый</w:t>
      </w:r>
      <w:r>
        <w:rPr>
          <w:spacing w:val="-6"/>
        </w:rPr>
        <w:t xml:space="preserve"> </w:t>
      </w:r>
      <w:r>
        <w:t>природный</w:t>
      </w:r>
      <w:r>
        <w:rPr>
          <w:spacing w:val="-6"/>
        </w:rPr>
        <w:t xml:space="preserve"> </w:t>
      </w:r>
      <w:r>
        <w:t>м</w:t>
      </w:r>
      <w:r>
        <w:t>атериал</w:t>
      </w:r>
      <w:r>
        <w:rPr>
          <w:spacing w:val="-6"/>
        </w:rPr>
        <w:t xml:space="preserve"> </w:t>
      </w:r>
      <w:r>
        <w:t>таит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большие</w:t>
      </w:r>
      <w:r>
        <w:rPr>
          <w:spacing w:val="-6"/>
        </w:rPr>
        <w:t xml:space="preserve"> </w:t>
      </w:r>
      <w:r>
        <w:t>возможности: сближения ребенка с родной природой, воспитания бережного заботливого</w:t>
      </w:r>
    </w:p>
    <w:p w:rsidR="00FD1353" w:rsidRDefault="00A12E49">
      <w:pPr>
        <w:pStyle w:val="a3"/>
        <w:spacing w:line="261" w:lineRule="auto"/>
      </w:pP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ней,</w:t>
      </w:r>
      <w:r>
        <w:rPr>
          <w:spacing w:val="-4"/>
        </w:rPr>
        <w:t xml:space="preserve"> </w:t>
      </w:r>
      <w:r>
        <w:t>формирует</w:t>
      </w:r>
      <w:r>
        <w:rPr>
          <w:spacing w:val="-3"/>
        </w:rPr>
        <w:t xml:space="preserve"> </w:t>
      </w:r>
      <w:r>
        <w:t>эстетические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экологически</w:t>
      </w:r>
      <w:r>
        <w:rPr>
          <w:spacing w:val="-4"/>
        </w:rPr>
        <w:t xml:space="preserve"> </w:t>
      </w:r>
      <w:r>
        <w:t>грамотное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природе. Дети учатся</w:t>
      </w:r>
      <w:r>
        <w:rPr>
          <w:spacing w:val="40"/>
        </w:rPr>
        <w:t xml:space="preserve"> </w:t>
      </w:r>
      <w:r>
        <w:t>жить в гармонии с окружающим миром.</w:t>
      </w:r>
    </w:p>
    <w:p w:rsidR="00FD1353" w:rsidRDefault="00A12E49">
      <w:pPr>
        <w:pStyle w:val="1"/>
        <w:jc w:val="left"/>
      </w:pPr>
      <w:r>
        <w:t>Адресат</w:t>
      </w:r>
      <w:r>
        <w:rPr>
          <w:spacing w:val="-11"/>
        </w:rPr>
        <w:t xml:space="preserve"> </w:t>
      </w:r>
      <w:r>
        <w:rPr>
          <w:spacing w:val="-2"/>
        </w:rPr>
        <w:t>программы</w:t>
      </w:r>
    </w:p>
    <w:p w:rsidR="00FD1353" w:rsidRDefault="00A12E49">
      <w:pPr>
        <w:pStyle w:val="a3"/>
        <w:spacing w:before="15"/>
      </w:pPr>
      <w:r>
        <w:rPr>
          <w:spacing w:val="-2"/>
        </w:rPr>
        <w:t>Особенности</w:t>
      </w:r>
      <w:r>
        <w:rPr>
          <w:spacing w:val="6"/>
        </w:rPr>
        <w:t xml:space="preserve"> </w:t>
      </w:r>
      <w:r>
        <w:rPr>
          <w:spacing w:val="-2"/>
        </w:rPr>
        <w:t>реализации</w:t>
      </w:r>
      <w:r>
        <w:rPr>
          <w:spacing w:val="6"/>
        </w:rPr>
        <w:t xml:space="preserve"> </w:t>
      </w:r>
      <w:r>
        <w:rPr>
          <w:spacing w:val="-2"/>
        </w:rPr>
        <w:t>образовательного</w:t>
      </w:r>
      <w:r>
        <w:rPr>
          <w:spacing w:val="6"/>
        </w:rPr>
        <w:t xml:space="preserve"> </w:t>
      </w:r>
      <w:r>
        <w:rPr>
          <w:spacing w:val="-2"/>
        </w:rPr>
        <w:t>процесса</w:t>
      </w:r>
    </w:p>
    <w:p w:rsidR="00FD1353" w:rsidRDefault="00A12E49">
      <w:pPr>
        <w:pStyle w:val="a3"/>
        <w:spacing w:before="22" w:line="259" w:lineRule="auto"/>
        <w:ind w:right="2935"/>
      </w:pPr>
      <w:r>
        <w:t>Программа</w:t>
      </w:r>
      <w:r>
        <w:rPr>
          <w:spacing w:val="-4"/>
        </w:rPr>
        <w:t xml:space="preserve"> </w:t>
      </w:r>
      <w:r>
        <w:t>рассчитана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старшей</w:t>
      </w:r>
      <w:r>
        <w:rPr>
          <w:spacing w:val="-4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(5-6</w:t>
      </w:r>
      <w:r>
        <w:rPr>
          <w:spacing w:val="-5"/>
        </w:rPr>
        <w:t xml:space="preserve"> </w:t>
      </w:r>
      <w:r>
        <w:t>лет) Форма детского образовательного объединения: кружок Форма обучения – очная</w:t>
      </w:r>
    </w:p>
    <w:p w:rsidR="00FD1353" w:rsidRDefault="00A12E49">
      <w:pPr>
        <w:pStyle w:val="a3"/>
        <w:spacing w:before="2"/>
      </w:pPr>
      <w:r>
        <w:t>Срок</w:t>
      </w:r>
      <w:r>
        <w:rPr>
          <w:spacing w:val="-7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rPr>
          <w:spacing w:val="-5"/>
        </w:rPr>
        <w:t>год</w:t>
      </w:r>
    </w:p>
    <w:p w:rsidR="00FD1353" w:rsidRDefault="00A12E49">
      <w:pPr>
        <w:pStyle w:val="a3"/>
        <w:spacing w:before="22" w:line="259" w:lineRule="auto"/>
        <w:ind w:right="571"/>
      </w:pPr>
      <w:r>
        <w:t>Программа</w:t>
      </w:r>
      <w:r>
        <w:rPr>
          <w:spacing w:val="-8"/>
        </w:rPr>
        <w:t xml:space="preserve"> </w:t>
      </w:r>
      <w:r>
        <w:t>кружка</w:t>
      </w:r>
      <w:r>
        <w:rPr>
          <w:spacing w:val="-8"/>
        </w:rPr>
        <w:t xml:space="preserve"> </w:t>
      </w:r>
      <w:r>
        <w:t>предусматривает</w:t>
      </w:r>
      <w:r>
        <w:rPr>
          <w:spacing w:val="-8"/>
        </w:rPr>
        <w:t xml:space="preserve"> </w:t>
      </w:r>
      <w:r>
        <w:t>и</w:t>
      </w:r>
      <w:r>
        <w:t>ндивидуальные,</w:t>
      </w:r>
      <w:r>
        <w:rPr>
          <w:spacing w:val="-7"/>
        </w:rPr>
        <w:t xml:space="preserve"> </w:t>
      </w:r>
      <w:r>
        <w:t>групповые,</w:t>
      </w:r>
      <w:r>
        <w:rPr>
          <w:spacing w:val="-7"/>
        </w:rPr>
        <w:t xml:space="preserve"> </w:t>
      </w:r>
      <w:r>
        <w:t>фронтальные формы работы с детьми.</w:t>
      </w:r>
    </w:p>
    <w:p w:rsidR="00FD1353" w:rsidRDefault="00FD1353">
      <w:pPr>
        <w:pStyle w:val="a3"/>
        <w:spacing w:before="30"/>
        <w:ind w:left="0"/>
      </w:pPr>
    </w:p>
    <w:p w:rsidR="00FD1353" w:rsidRDefault="00A12E49">
      <w:pPr>
        <w:pStyle w:val="1"/>
        <w:numPr>
          <w:ilvl w:val="1"/>
          <w:numId w:val="1"/>
        </w:numPr>
        <w:tabs>
          <w:tab w:val="left" w:pos="4233"/>
        </w:tabs>
        <w:ind w:left="4233" w:hanging="392"/>
        <w:jc w:val="left"/>
      </w:pPr>
      <w:r>
        <w:t>Цели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rPr>
          <w:spacing w:val="-2"/>
        </w:rPr>
        <w:t>Программы.</w:t>
      </w:r>
    </w:p>
    <w:p w:rsidR="00FD1353" w:rsidRDefault="00A12E49">
      <w:pPr>
        <w:pStyle w:val="a3"/>
        <w:spacing w:before="143" w:line="362" w:lineRule="auto"/>
        <w:ind w:firstLine="710"/>
      </w:pPr>
      <w:r>
        <w:t>Программа</w:t>
      </w:r>
      <w:r>
        <w:rPr>
          <w:spacing w:val="40"/>
        </w:rPr>
        <w:t xml:space="preserve"> </w:t>
      </w:r>
      <w:r>
        <w:t>ориентирована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экологическое</w:t>
      </w:r>
      <w:r>
        <w:rPr>
          <w:spacing w:val="40"/>
        </w:rPr>
        <w:t xml:space="preserve"> </w:t>
      </w:r>
      <w:r>
        <w:t>образование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старшего дошкольного возраста, рассчитана на один</w:t>
      </w:r>
      <w:r>
        <w:rPr>
          <w:spacing w:val="40"/>
        </w:rPr>
        <w:t xml:space="preserve"> </w:t>
      </w:r>
      <w:r>
        <w:t>год с детьми старшей группы.</w:t>
      </w:r>
    </w:p>
    <w:p w:rsidR="00FD1353" w:rsidRDefault="00A12E49">
      <w:pPr>
        <w:pStyle w:val="a3"/>
        <w:spacing w:line="362" w:lineRule="auto"/>
        <w:ind w:right="571" w:firstLine="710"/>
      </w:pPr>
      <w:r>
        <w:t>Кружковая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дня, (4 раза в месяц) в течение учебного года.</w:t>
      </w:r>
    </w:p>
    <w:p w:rsidR="00FD1353" w:rsidRDefault="00FD1353">
      <w:pPr>
        <w:pStyle w:val="a3"/>
        <w:spacing w:line="362" w:lineRule="auto"/>
        <w:sectPr w:rsidR="00FD1353">
          <w:pgSz w:w="11910" w:h="16840"/>
          <w:pgMar w:top="760" w:right="283" w:bottom="280" w:left="0" w:header="720" w:footer="720" w:gutter="0"/>
          <w:cols w:space="720"/>
        </w:sectPr>
      </w:pPr>
    </w:p>
    <w:p w:rsidR="00FD1353" w:rsidRDefault="00A12E49">
      <w:pPr>
        <w:pStyle w:val="a3"/>
        <w:spacing w:before="64" w:line="362" w:lineRule="auto"/>
        <w:ind w:right="560" w:firstLine="710"/>
        <w:jc w:val="both"/>
      </w:pPr>
      <w:r>
        <w:t>Длительность</w:t>
      </w:r>
      <w:r>
        <w:rPr>
          <w:spacing w:val="-4"/>
        </w:rPr>
        <w:t xml:space="preserve"> </w:t>
      </w:r>
      <w:r>
        <w:t>образовательной деятельности составляет:</w:t>
      </w:r>
      <w:r>
        <w:rPr>
          <w:spacing w:val="-1"/>
        </w:rPr>
        <w:t xml:space="preserve"> </w:t>
      </w:r>
      <w:r>
        <w:t>старшая</w:t>
      </w:r>
      <w:r>
        <w:rPr>
          <w:spacing w:val="-5"/>
        </w:rPr>
        <w:t xml:space="preserve"> </w:t>
      </w:r>
      <w:r>
        <w:t>группа -</w:t>
      </w:r>
      <w:r>
        <w:rPr>
          <w:spacing w:val="-5"/>
        </w:rPr>
        <w:t xml:space="preserve"> </w:t>
      </w:r>
      <w:r>
        <w:t>25 минут, (в соответствии с требованиями СанПиН).</w:t>
      </w:r>
    </w:p>
    <w:p w:rsidR="00FD1353" w:rsidRDefault="00A12E49">
      <w:pPr>
        <w:pStyle w:val="a3"/>
        <w:spacing w:line="294" w:lineRule="exact"/>
        <w:ind w:left="2410"/>
        <w:jc w:val="both"/>
      </w:pPr>
      <w:r>
        <w:t>Диагностика</w:t>
      </w:r>
      <w:r>
        <w:rPr>
          <w:spacing w:val="-10"/>
        </w:rPr>
        <w:t xml:space="preserve"> </w:t>
      </w:r>
      <w:r>
        <w:t>дет</w:t>
      </w:r>
      <w:r>
        <w:t>ей</w:t>
      </w:r>
      <w:r>
        <w:rPr>
          <w:spacing w:val="-6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rPr>
          <w:spacing w:val="-2"/>
        </w:rPr>
        <w:t>года.</w:t>
      </w:r>
    </w:p>
    <w:p w:rsidR="00FD1353" w:rsidRDefault="00A12E49">
      <w:pPr>
        <w:pStyle w:val="a3"/>
        <w:spacing w:before="152" w:line="357" w:lineRule="auto"/>
        <w:ind w:right="573" w:firstLine="710"/>
        <w:jc w:val="both"/>
      </w:pPr>
      <w:r>
        <w:t xml:space="preserve">Программа составлена с учетом требований, определенных нормативными документами. В программе систематизированы средства и методы </w:t>
      </w:r>
      <w:proofErr w:type="gramStart"/>
      <w:r>
        <w:t>обучения по курсу</w:t>
      </w:r>
      <w:proofErr w:type="gramEnd"/>
      <w:r>
        <w:t xml:space="preserve"> экологического воспитания.</w:t>
      </w:r>
    </w:p>
    <w:p w:rsidR="00FD1353" w:rsidRDefault="00A12E49">
      <w:pPr>
        <w:pStyle w:val="a3"/>
        <w:spacing w:before="8" w:line="360" w:lineRule="auto"/>
        <w:ind w:right="568"/>
        <w:jc w:val="both"/>
      </w:pPr>
      <w:r>
        <w:rPr>
          <w:b/>
        </w:rPr>
        <w:t xml:space="preserve">Цель программы: </w:t>
      </w:r>
      <w:r>
        <w:t>Формирование целос</w:t>
      </w:r>
      <w:r>
        <w:t>тных представлений у старших дошкольников о системе взаимосвязей живой и неживой природы с включением регионального компонента.</w:t>
      </w:r>
    </w:p>
    <w:p w:rsidR="00FD1353" w:rsidRDefault="00A12E49">
      <w:pPr>
        <w:pStyle w:val="1"/>
        <w:spacing w:before="4"/>
      </w:pPr>
      <w:r>
        <w:rPr>
          <w:spacing w:val="-2"/>
        </w:rPr>
        <w:t>Обучающие</w:t>
      </w:r>
      <w:r>
        <w:t xml:space="preserve"> </w:t>
      </w:r>
      <w:r>
        <w:rPr>
          <w:spacing w:val="-2"/>
        </w:rPr>
        <w:t>задачи:</w:t>
      </w:r>
    </w:p>
    <w:p w:rsidR="00FD1353" w:rsidRDefault="00A12E49">
      <w:pPr>
        <w:pStyle w:val="a4"/>
        <w:numPr>
          <w:ilvl w:val="0"/>
          <w:numId w:val="2"/>
        </w:numPr>
        <w:tabs>
          <w:tab w:val="left" w:pos="1987"/>
        </w:tabs>
        <w:spacing w:before="147" w:line="360" w:lineRule="auto"/>
        <w:ind w:right="573" w:firstLine="0"/>
        <w:jc w:val="both"/>
        <w:rPr>
          <w:b/>
          <w:sz w:val="26"/>
        </w:rPr>
      </w:pPr>
      <w:r>
        <w:rPr>
          <w:sz w:val="26"/>
        </w:rPr>
        <w:t>Научить детей быть милосердными, любить и беречь природу, бережно распоряжаться ее богатствами;</w:t>
      </w:r>
    </w:p>
    <w:p w:rsidR="00FD1353" w:rsidRDefault="00A12E49">
      <w:pPr>
        <w:pStyle w:val="a4"/>
        <w:numPr>
          <w:ilvl w:val="0"/>
          <w:numId w:val="2"/>
        </w:numPr>
        <w:tabs>
          <w:tab w:val="left" w:pos="1972"/>
        </w:tabs>
        <w:spacing w:line="362" w:lineRule="auto"/>
        <w:ind w:right="573" w:firstLine="0"/>
        <w:jc w:val="both"/>
        <w:rPr>
          <w:b/>
          <w:sz w:val="26"/>
        </w:rPr>
      </w:pPr>
      <w:r>
        <w:rPr>
          <w:sz w:val="26"/>
        </w:rPr>
        <w:t>Дать представл</w:t>
      </w:r>
      <w:r>
        <w:rPr>
          <w:sz w:val="26"/>
        </w:rPr>
        <w:t>ения детей о взаимосвязи признаков и закономерностей в окружающем мире;</w:t>
      </w:r>
    </w:p>
    <w:p w:rsidR="00FD1353" w:rsidRDefault="00A12E49">
      <w:pPr>
        <w:pStyle w:val="a4"/>
        <w:numPr>
          <w:ilvl w:val="0"/>
          <w:numId w:val="2"/>
        </w:numPr>
        <w:tabs>
          <w:tab w:val="left" w:pos="1852"/>
        </w:tabs>
        <w:spacing w:line="294" w:lineRule="exact"/>
        <w:ind w:left="1852" w:hanging="153"/>
        <w:jc w:val="both"/>
        <w:rPr>
          <w:b/>
          <w:sz w:val="26"/>
        </w:rPr>
      </w:pPr>
      <w:r>
        <w:rPr>
          <w:sz w:val="26"/>
        </w:rPr>
        <w:t>Расширять</w:t>
      </w:r>
      <w:r>
        <w:rPr>
          <w:spacing w:val="-1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-8"/>
          <w:sz w:val="26"/>
        </w:rPr>
        <w:t xml:space="preserve"> </w:t>
      </w:r>
      <w:r>
        <w:rPr>
          <w:sz w:val="26"/>
        </w:rPr>
        <w:t>о</w:t>
      </w:r>
      <w:r>
        <w:rPr>
          <w:spacing w:val="-12"/>
          <w:sz w:val="26"/>
        </w:rPr>
        <w:t xml:space="preserve"> </w:t>
      </w:r>
      <w:r>
        <w:rPr>
          <w:sz w:val="26"/>
        </w:rPr>
        <w:t>растительном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животном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мире;</w:t>
      </w:r>
    </w:p>
    <w:p w:rsidR="00FD1353" w:rsidRDefault="00A12E49">
      <w:pPr>
        <w:pStyle w:val="1"/>
        <w:spacing w:before="154"/>
      </w:pPr>
      <w:r>
        <w:rPr>
          <w:spacing w:val="-2"/>
        </w:rPr>
        <w:t>Воспитательные</w:t>
      </w:r>
      <w:r>
        <w:rPr>
          <w:spacing w:val="7"/>
        </w:rPr>
        <w:t xml:space="preserve"> </w:t>
      </w:r>
      <w:r>
        <w:rPr>
          <w:spacing w:val="-2"/>
        </w:rPr>
        <w:t>задачи:</w:t>
      </w:r>
    </w:p>
    <w:p w:rsidR="00FD1353" w:rsidRDefault="00A12E49">
      <w:pPr>
        <w:pStyle w:val="a4"/>
        <w:numPr>
          <w:ilvl w:val="0"/>
          <w:numId w:val="2"/>
        </w:numPr>
        <w:tabs>
          <w:tab w:val="left" w:pos="1852"/>
        </w:tabs>
        <w:spacing w:before="143"/>
        <w:ind w:left="1852" w:hanging="153"/>
        <w:rPr>
          <w:b/>
          <w:sz w:val="26"/>
        </w:rPr>
      </w:pPr>
      <w:r>
        <w:rPr>
          <w:sz w:val="26"/>
        </w:rPr>
        <w:t>Воспитывать</w:t>
      </w:r>
      <w:r>
        <w:rPr>
          <w:spacing w:val="-10"/>
          <w:sz w:val="26"/>
        </w:rPr>
        <w:t xml:space="preserve"> </w:t>
      </w:r>
      <w:r>
        <w:rPr>
          <w:sz w:val="26"/>
        </w:rPr>
        <w:t>любовь</w:t>
      </w:r>
      <w:r>
        <w:rPr>
          <w:spacing w:val="-6"/>
          <w:sz w:val="26"/>
        </w:rPr>
        <w:t xml:space="preserve"> </w:t>
      </w:r>
      <w:r>
        <w:rPr>
          <w:sz w:val="26"/>
        </w:rPr>
        <w:t>к</w:t>
      </w:r>
      <w:r>
        <w:rPr>
          <w:spacing w:val="-8"/>
          <w:sz w:val="26"/>
        </w:rPr>
        <w:t xml:space="preserve"> </w:t>
      </w:r>
      <w:r>
        <w:rPr>
          <w:sz w:val="26"/>
        </w:rPr>
        <w:t>родному</w:t>
      </w:r>
      <w:r>
        <w:rPr>
          <w:spacing w:val="-7"/>
          <w:sz w:val="26"/>
        </w:rPr>
        <w:t xml:space="preserve"> </w:t>
      </w:r>
      <w:r>
        <w:rPr>
          <w:sz w:val="26"/>
        </w:rPr>
        <w:t>краю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-6"/>
          <w:sz w:val="26"/>
        </w:rPr>
        <w:t xml:space="preserve"> </w:t>
      </w:r>
      <w:r>
        <w:rPr>
          <w:sz w:val="26"/>
        </w:rPr>
        <w:t>правильно</w:t>
      </w:r>
      <w:r>
        <w:rPr>
          <w:spacing w:val="-11"/>
          <w:sz w:val="26"/>
        </w:rPr>
        <w:t xml:space="preserve"> </w:t>
      </w:r>
      <w:r>
        <w:rPr>
          <w:sz w:val="26"/>
        </w:rPr>
        <w:t>вести</w:t>
      </w:r>
      <w:r>
        <w:rPr>
          <w:spacing w:val="-10"/>
          <w:sz w:val="26"/>
        </w:rPr>
        <w:t xml:space="preserve"> </w:t>
      </w:r>
      <w:r>
        <w:rPr>
          <w:sz w:val="26"/>
        </w:rPr>
        <w:t>себя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природе;</w:t>
      </w:r>
    </w:p>
    <w:p w:rsidR="00FD1353" w:rsidRDefault="00A12E49">
      <w:pPr>
        <w:pStyle w:val="1"/>
        <w:spacing w:before="157"/>
        <w:jc w:val="left"/>
      </w:pPr>
      <w:r>
        <w:rPr>
          <w:spacing w:val="-2"/>
        </w:rPr>
        <w:t>Развивающие</w:t>
      </w:r>
      <w:r>
        <w:rPr>
          <w:spacing w:val="1"/>
        </w:rPr>
        <w:t xml:space="preserve"> </w:t>
      </w:r>
      <w:r>
        <w:rPr>
          <w:spacing w:val="-2"/>
        </w:rPr>
        <w:t>задачи:</w:t>
      </w:r>
    </w:p>
    <w:p w:rsidR="00FD1353" w:rsidRDefault="00A12E49">
      <w:pPr>
        <w:pStyle w:val="a4"/>
        <w:numPr>
          <w:ilvl w:val="0"/>
          <w:numId w:val="2"/>
        </w:numPr>
        <w:tabs>
          <w:tab w:val="left" w:pos="1881"/>
        </w:tabs>
        <w:spacing w:before="143" w:line="357" w:lineRule="auto"/>
        <w:ind w:right="572" w:firstLine="0"/>
        <w:rPr>
          <w:sz w:val="26"/>
        </w:rPr>
      </w:pPr>
      <w:r>
        <w:rPr>
          <w:sz w:val="26"/>
        </w:rPr>
        <w:t xml:space="preserve">Развивать </w:t>
      </w:r>
      <w:r>
        <w:rPr>
          <w:sz w:val="26"/>
        </w:rPr>
        <w:t>умение наблюдать, анализировать, сравнивать, выделять характерные, существенные признаки явлений природы, делать элементарные выводы;</w:t>
      </w:r>
    </w:p>
    <w:p w:rsidR="00FD1353" w:rsidRDefault="00A12E49">
      <w:pPr>
        <w:pStyle w:val="a4"/>
        <w:numPr>
          <w:ilvl w:val="0"/>
          <w:numId w:val="2"/>
        </w:numPr>
        <w:tabs>
          <w:tab w:val="left" w:pos="1919"/>
        </w:tabs>
        <w:spacing w:before="7"/>
        <w:ind w:left="1919" w:hanging="220"/>
        <w:rPr>
          <w:sz w:val="26"/>
        </w:rPr>
      </w:pPr>
      <w:r>
        <w:rPr>
          <w:spacing w:val="-2"/>
          <w:sz w:val="26"/>
        </w:rPr>
        <w:t>Развивать</w:t>
      </w:r>
      <w:r>
        <w:rPr>
          <w:spacing w:val="6"/>
          <w:sz w:val="26"/>
        </w:rPr>
        <w:t xml:space="preserve"> </w:t>
      </w:r>
      <w:r>
        <w:rPr>
          <w:spacing w:val="-2"/>
          <w:sz w:val="26"/>
        </w:rPr>
        <w:t>экологическую</w:t>
      </w:r>
      <w:r>
        <w:rPr>
          <w:spacing w:val="4"/>
          <w:sz w:val="26"/>
        </w:rPr>
        <w:t xml:space="preserve"> </w:t>
      </w:r>
      <w:r>
        <w:rPr>
          <w:spacing w:val="-2"/>
          <w:sz w:val="26"/>
        </w:rPr>
        <w:t>культуру.</w:t>
      </w:r>
    </w:p>
    <w:p w:rsidR="00FD1353" w:rsidRDefault="00A12E49">
      <w:pPr>
        <w:pStyle w:val="a4"/>
        <w:numPr>
          <w:ilvl w:val="1"/>
          <w:numId w:val="1"/>
        </w:numPr>
        <w:tabs>
          <w:tab w:val="left" w:pos="3806"/>
        </w:tabs>
        <w:spacing w:before="152"/>
        <w:ind w:left="3806" w:hanging="459"/>
        <w:jc w:val="left"/>
        <w:rPr>
          <w:b/>
          <w:sz w:val="26"/>
        </w:rPr>
      </w:pPr>
      <w:r>
        <w:rPr>
          <w:b/>
          <w:sz w:val="26"/>
        </w:rPr>
        <w:t>Содержание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программы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учебный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год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202</w:t>
      </w:r>
      <w:r>
        <w:rPr>
          <w:b/>
          <w:sz w:val="26"/>
        </w:rPr>
        <w:t>5</w:t>
      </w:r>
      <w:r>
        <w:rPr>
          <w:b/>
          <w:sz w:val="26"/>
        </w:rPr>
        <w:t>-</w:t>
      </w:r>
      <w:r>
        <w:rPr>
          <w:b/>
          <w:spacing w:val="-4"/>
          <w:sz w:val="26"/>
        </w:rPr>
        <w:t>202</w:t>
      </w:r>
      <w:r>
        <w:rPr>
          <w:b/>
          <w:spacing w:val="-4"/>
          <w:sz w:val="26"/>
        </w:rPr>
        <w:t>6</w:t>
      </w:r>
    </w:p>
    <w:p w:rsidR="00FD1353" w:rsidRDefault="00FD1353">
      <w:pPr>
        <w:pStyle w:val="a3"/>
        <w:spacing w:before="5"/>
        <w:ind w:left="0"/>
        <w:rPr>
          <w:b/>
          <w:sz w:val="13"/>
        </w:rPr>
      </w:pPr>
    </w:p>
    <w:tbl>
      <w:tblPr>
        <w:tblW w:w="0" w:type="auto"/>
        <w:tblInd w:w="1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"/>
        <w:gridCol w:w="3568"/>
        <w:gridCol w:w="1018"/>
        <w:gridCol w:w="1009"/>
        <w:gridCol w:w="1225"/>
        <w:gridCol w:w="1652"/>
      </w:tblGrid>
      <w:tr w:rsidR="00FD1353">
        <w:trPr>
          <w:trHeight w:val="446"/>
        </w:trPr>
        <w:tc>
          <w:tcPr>
            <w:tcW w:w="572" w:type="dxa"/>
            <w:vMerge w:val="restart"/>
          </w:tcPr>
          <w:p w:rsidR="00FD1353" w:rsidRDefault="00A12E49">
            <w:pPr>
              <w:pStyle w:val="TableParagraph"/>
              <w:spacing w:line="357" w:lineRule="auto"/>
              <w:ind w:left="110" w:right="93"/>
              <w:rPr>
                <w:sz w:val="26"/>
              </w:rPr>
            </w:pPr>
            <w:r>
              <w:rPr>
                <w:spacing w:val="-10"/>
                <w:sz w:val="26"/>
              </w:rPr>
              <w:t xml:space="preserve">№ </w:t>
            </w:r>
            <w:proofErr w:type="gramStart"/>
            <w:r>
              <w:rPr>
                <w:spacing w:val="-4"/>
                <w:sz w:val="26"/>
              </w:rPr>
              <w:t>п</w:t>
            </w:r>
            <w:proofErr w:type="gramEnd"/>
            <w:r>
              <w:rPr>
                <w:spacing w:val="-4"/>
                <w:sz w:val="26"/>
              </w:rPr>
              <w:t>/п</w:t>
            </w:r>
          </w:p>
        </w:tc>
        <w:tc>
          <w:tcPr>
            <w:tcW w:w="3568" w:type="dxa"/>
            <w:vMerge w:val="restart"/>
          </w:tcPr>
          <w:p w:rsidR="00FD1353" w:rsidRDefault="00A12E49">
            <w:pPr>
              <w:pStyle w:val="TableParagraph"/>
              <w:spacing w:line="292" w:lineRule="exact"/>
              <w:ind w:left="105"/>
              <w:rPr>
                <w:sz w:val="26"/>
              </w:rPr>
            </w:pPr>
            <w:r>
              <w:rPr>
                <w:sz w:val="26"/>
              </w:rPr>
              <w:t>Раздел,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тема</w:t>
            </w:r>
          </w:p>
        </w:tc>
        <w:tc>
          <w:tcPr>
            <w:tcW w:w="3252" w:type="dxa"/>
            <w:gridSpan w:val="3"/>
          </w:tcPr>
          <w:p w:rsidR="00FD1353" w:rsidRDefault="00A12E49">
            <w:pPr>
              <w:pStyle w:val="TableParagraph"/>
              <w:spacing w:line="292" w:lineRule="exact"/>
              <w:ind w:left="104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занятий</w:t>
            </w:r>
          </w:p>
        </w:tc>
        <w:tc>
          <w:tcPr>
            <w:tcW w:w="1652" w:type="dxa"/>
            <w:vMerge w:val="restart"/>
          </w:tcPr>
          <w:p w:rsidR="00FD1353" w:rsidRDefault="00A12E49">
            <w:pPr>
              <w:pStyle w:val="TableParagraph"/>
              <w:spacing w:line="357" w:lineRule="auto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Формы </w:t>
            </w:r>
            <w:r>
              <w:rPr>
                <w:spacing w:val="-2"/>
                <w:sz w:val="26"/>
              </w:rPr>
              <w:t>аттестации/</w:t>
            </w:r>
          </w:p>
          <w:p w:rsidR="00FD1353" w:rsidRDefault="00A12E49">
            <w:pPr>
              <w:pStyle w:val="TableParagraph"/>
              <w:rPr>
                <w:sz w:val="26"/>
              </w:rPr>
            </w:pPr>
            <w:r>
              <w:rPr>
                <w:spacing w:val="-2"/>
                <w:sz w:val="26"/>
              </w:rPr>
              <w:t>контроля</w:t>
            </w:r>
          </w:p>
        </w:tc>
      </w:tr>
      <w:tr w:rsidR="00FD1353">
        <w:trPr>
          <w:trHeight w:val="887"/>
        </w:trPr>
        <w:tc>
          <w:tcPr>
            <w:tcW w:w="572" w:type="dxa"/>
            <w:vMerge/>
            <w:tcBorders>
              <w:top w:val="nil"/>
            </w:tcBorders>
          </w:tcPr>
          <w:p w:rsidR="00FD1353" w:rsidRDefault="00FD1353">
            <w:pPr>
              <w:rPr>
                <w:sz w:val="2"/>
                <w:szCs w:val="2"/>
              </w:rPr>
            </w:pPr>
          </w:p>
        </w:tc>
        <w:tc>
          <w:tcPr>
            <w:tcW w:w="3568" w:type="dxa"/>
            <w:vMerge/>
            <w:tcBorders>
              <w:top w:val="nil"/>
            </w:tcBorders>
          </w:tcPr>
          <w:p w:rsidR="00FD1353" w:rsidRDefault="00FD1353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FD1353" w:rsidRDefault="00A12E49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Всего</w:t>
            </w:r>
          </w:p>
        </w:tc>
        <w:tc>
          <w:tcPr>
            <w:tcW w:w="1009" w:type="dxa"/>
          </w:tcPr>
          <w:p w:rsidR="00FD1353" w:rsidRDefault="00A12E49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Теория</w:t>
            </w:r>
          </w:p>
        </w:tc>
        <w:tc>
          <w:tcPr>
            <w:tcW w:w="1225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практика</w:t>
            </w:r>
          </w:p>
        </w:tc>
        <w:tc>
          <w:tcPr>
            <w:tcW w:w="1652" w:type="dxa"/>
            <w:vMerge/>
            <w:tcBorders>
              <w:top w:val="nil"/>
            </w:tcBorders>
          </w:tcPr>
          <w:p w:rsidR="00FD1353" w:rsidRDefault="00FD1353">
            <w:pPr>
              <w:rPr>
                <w:sz w:val="2"/>
                <w:szCs w:val="2"/>
              </w:rPr>
            </w:pPr>
          </w:p>
        </w:tc>
      </w:tr>
      <w:tr w:rsidR="00FD1353">
        <w:trPr>
          <w:trHeight w:val="897"/>
        </w:trPr>
        <w:tc>
          <w:tcPr>
            <w:tcW w:w="572" w:type="dxa"/>
          </w:tcPr>
          <w:p w:rsidR="00FD1353" w:rsidRDefault="00A12E49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3568" w:type="dxa"/>
          </w:tcPr>
          <w:p w:rsidR="00FD1353" w:rsidRDefault="00A12E49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Тема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природа»</w:t>
            </w:r>
          </w:p>
        </w:tc>
        <w:tc>
          <w:tcPr>
            <w:tcW w:w="1018" w:type="dxa"/>
          </w:tcPr>
          <w:p w:rsidR="00FD1353" w:rsidRDefault="00A12E49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1009" w:type="dxa"/>
          </w:tcPr>
          <w:p w:rsidR="00FD1353" w:rsidRDefault="00A12E49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1225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1652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Итоговое</w:t>
            </w:r>
          </w:p>
          <w:p w:rsidR="00FD1353" w:rsidRDefault="00A12E49">
            <w:pPr>
              <w:pStyle w:val="TableParagraph"/>
              <w:spacing w:before="152"/>
              <w:rPr>
                <w:sz w:val="26"/>
              </w:rPr>
            </w:pPr>
            <w:r>
              <w:rPr>
                <w:spacing w:val="-2"/>
                <w:sz w:val="26"/>
              </w:rPr>
              <w:t>мероприятие</w:t>
            </w:r>
          </w:p>
        </w:tc>
      </w:tr>
      <w:tr w:rsidR="00FD1353">
        <w:trPr>
          <w:trHeight w:val="897"/>
        </w:trPr>
        <w:tc>
          <w:tcPr>
            <w:tcW w:w="572" w:type="dxa"/>
          </w:tcPr>
          <w:p w:rsidR="00FD1353" w:rsidRDefault="00A12E49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3568" w:type="dxa"/>
          </w:tcPr>
          <w:p w:rsidR="00FD1353" w:rsidRDefault="00A12E49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Тема</w:t>
            </w:r>
            <w:r>
              <w:rPr>
                <w:spacing w:val="-2"/>
                <w:sz w:val="26"/>
              </w:rPr>
              <w:t xml:space="preserve"> «Вода»</w:t>
            </w:r>
          </w:p>
        </w:tc>
        <w:tc>
          <w:tcPr>
            <w:tcW w:w="1018" w:type="dxa"/>
          </w:tcPr>
          <w:p w:rsidR="00FD1353" w:rsidRDefault="00A12E49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  <w:tc>
          <w:tcPr>
            <w:tcW w:w="1009" w:type="dxa"/>
          </w:tcPr>
          <w:p w:rsidR="00FD1353" w:rsidRDefault="00A12E49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1225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1652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Итоговое</w:t>
            </w:r>
          </w:p>
          <w:p w:rsidR="00FD1353" w:rsidRDefault="00A12E49">
            <w:pPr>
              <w:pStyle w:val="TableParagraph"/>
              <w:spacing w:before="152"/>
              <w:rPr>
                <w:sz w:val="26"/>
              </w:rPr>
            </w:pPr>
            <w:r>
              <w:rPr>
                <w:spacing w:val="-2"/>
                <w:sz w:val="26"/>
              </w:rPr>
              <w:t>мероприятие</w:t>
            </w:r>
          </w:p>
        </w:tc>
      </w:tr>
      <w:tr w:rsidR="00FD1353">
        <w:trPr>
          <w:trHeight w:val="897"/>
        </w:trPr>
        <w:tc>
          <w:tcPr>
            <w:tcW w:w="572" w:type="dxa"/>
          </w:tcPr>
          <w:p w:rsidR="00FD1353" w:rsidRDefault="00A12E49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  <w:tc>
          <w:tcPr>
            <w:tcW w:w="3568" w:type="dxa"/>
          </w:tcPr>
          <w:p w:rsidR="00FD1353" w:rsidRDefault="00A12E49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Тема</w:t>
            </w:r>
            <w:r>
              <w:rPr>
                <w:spacing w:val="-2"/>
                <w:sz w:val="26"/>
              </w:rPr>
              <w:t xml:space="preserve"> «Воздух»</w:t>
            </w:r>
          </w:p>
        </w:tc>
        <w:tc>
          <w:tcPr>
            <w:tcW w:w="1018" w:type="dxa"/>
          </w:tcPr>
          <w:p w:rsidR="00FD1353" w:rsidRDefault="00A12E49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  <w:tc>
          <w:tcPr>
            <w:tcW w:w="1009" w:type="dxa"/>
          </w:tcPr>
          <w:p w:rsidR="00FD1353" w:rsidRDefault="00A12E49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1225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1652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Итоговое</w:t>
            </w:r>
          </w:p>
          <w:p w:rsidR="00FD1353" w:rsidRDefault="00A12E49">
            <w:pPr>
              <w:pStyle w:val="TableParagraph"/>
              <w:spacing w:before="153"/>
              <w:rPr>
                <w:sz w:val="26"/>
              </w:rPr>
            </w:pPr>
            <w:r>
              <w:rPr>
                <w:spacing w:val="-2"/>
                <w:sz w:val="26"/>
              </w:rPr>
              <w:t>мероприятие</w:t>
            </w:r>
          </w:p>
        </w:tc>
      </w:tr>
      <w:tr w:rsidR="00FD1353">
        <w:trPr>
          <w:trHeight w:val="450"/>
        </w:trPr>
        <w:tc>
          <w:tcPr>
            <w:tcW w:w="572" w:type="dxa"/>
          </w:tcPr>
          <w:p w:rsidR="00FD1353" w:rsidRDefault="00A12E49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  <w:tc>
          <w:tcPr>
            <w:tcW w:w="3568" w:type="dxa"/>
          </w:tcPr>
          <w:p w:rsidR="00FD1353" w:rsidRDefault="00A12E49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Тема</w:t>
            </w:r>
            <w:r>
              <w:rPr>
                <w:spacing w:val="-2"/>
                <w:sz w:val="26"/>
              </w:rPr>
              <w:t xml:space="preserve"> «Солнце»</w:t>
            </w:r>
          </w:p>
        </w:tc>
        <w:tc>
          <w:tcPr>
            <w:tcW w:w="1018" w:type="dxa"/>
          </w:tcPr>
          <w:p w:rsidR="00FD1353" w:rsidRDefault="00A12E49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  <w:tc>
          <w:tcPr>
            <w:tcW w:w="1009" w:type="dxa"/>
          </w:tcPr>
          <w:p w:rsidR="00FD1353" w:rsidRDefault="00A12E49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1225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1652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Итоговое</w:t>
            </w:r>
          </w:p>
        </w:tc>
      </w:tr>
    </w:tbl>
    <w:p w:rsidR="00FD1353" w:rsidRDefault="00FD1353">
      <w:pPr>
        <w:pStyle w:val="TableParagraph"/>
        <w:spacing w:line="291" w:lineRule="exact"/>
        <w:rPr>
          <w:sz w:val="26"/>
        </w:rPr>
        <w:sectPr w:rsidR="00FD1353">
          <w:pgSz w:w="11910" w:h="16840"/>
          <w:pgMar w:top="760" w:right="283" w:bottom="1368" w:left="0" w:header="720" w:footer="720" w:gutter="0"/>
          <w:cols w:space="720"/>
        </w:sectPr>
      </w:pPr>
    </w:p>
    <w:tbl>
      <w:tblPr>
        <w:tblW w:w="0" w:type="auto"/>
        <w:tblInd w:w="1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"/>
        <w:gridCol w:w="3568"/>
        <w:gridCol w:w="1018"/>
        <w:gridCol w:w="1009"/>
        <w:gridCol w:w="1225"/>
        <w:gridCol w:w="1652"/>
      </w:tblGrid>
      <w:tr w:rsidR="00FD1353">
        <w:trPr>
          <w:trHeight w:val="450"/>
        </w:trPr>
        <w:tc>
          <w:tcPr>
            <w:tcW w:w="572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6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1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09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2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52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мероприятие</w:t>
            </w:r>
          </w:p>
        </w:tc>
      </w:tr>
      <w:tr w:rsidR="00FD1353">
        <w:trPr>
          <w:trHeight w:val="897"/>
        </w:trPr>
        <w:tc>
          <w:tcPr>
            <w:tcW w:w="572" w:type="dxa"/>
          </w:tcPr>
          <w:p w:rsidR="00FD1353" w:rsidRDefault="00A12E49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  <w:tc>
          <w:tcPr>
            <w:tcW w:w="3568" w:type="dxa"/>
          </w:tcPr>
          <w:p w:rsidR="00FD1353" w:rsidRDefault="00A12E49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Тема</w:t>
            </w:r>
            <w:r>
              <w:rPr>
                <w:spacing w:val="-2"/>
                <w:sz w:val="26"/>
              </w:rPr>
              <w:t xml:space="preserve"> «Почва»</w:t>
            </w:r>
          </w:p>
        </w:tc>
        <w:tc>
          <w:tcPr>
            <w:tcW w:w="1018" w:type="dxa"/>
          </w:tcPr>
          <w:p w:rsidR="00FD1353" w:rsidRDefault="00A12E49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  <w:tc>
          <w:tcPr>
            <w:tcW w:w="1009" w:type="dxa"/>
          </w:tcPr>
          <w:p w:rsidR="00FD1353" w:rsidRDefault="00A12E49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1225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1652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Итоговое</w:t>
            </w:r>
          </w:p>
          <w:p w:rsidR="00FD1353" w:rsidRDefault="00A12E49">
            <w:pPr>
              <w:pStyle w:val="TableParagraph"/>
              <w:spacing w:before="147"/>
              <w:rPr>
                <w:sz w:val="26"/>
              </w:rPr>
            </w:pPr>
            <w:r>
              <w:rPr>
                <w:spacing w:val="-2"/>
                <w:sz w:val="26"/>
              </w:rPr>
              <w:t>мероприятие</w:t>
            </w:r>
          </w:p>
        </w:tc>
      </w:tr>
      <w:tr w:rsidR="00FD1353">
        <w:trPr>
          <w:trHeight w:val="897"/>
        </w:trPr>
        <w:tc>
          <w:tcPr>
            <w:tcW w:w="572" w:type="dxa"/>
          </w:tcPr>
          <w:p w:rsidR="00FD1353" w:rsidRDefault="00A12E49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  <w:tc>
          <w:tcPr>
            <w:tcW w:w="3568" w:type="dxa"/>
          </w:tcPr>
          <w:p w:rsidR="00FD1353" w:rsidRDefault="00A12E49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6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Тема</w:t>
            </w:r>
            <w:r>
              <w:rPr>
                <w:spacing w:val="-2"/>
                <w:sz w:val="26"/>
              </w:rPr>
              <w:t xml:space="preserve"> «Растения»</w:t>
            </w:r>
          </w:p>
        </w:tc>
        <w:tc>
          <w:tcPr>
            <w:tcW w:w="1018" w:type="dxa"/>
          </w:tcPr>
          <w:p w:rsidR="00FD1353" w:rsidRDefault="00A12E49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  <w:tc>
          <w:tcPr>
            <w:tcW w:w="1009" w:type="dxa"/>
          </w:tcPr>
          <w:p w:rsidR="00FD1353" w:rsidRDefault="00A12E49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  <w:tc>
          <w:tcPr>
            <w:tcW w:w="1225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1652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Итоговое</w:t>
            </w:r>
          </w:p>
          <w:p w:rsidR="00FD1353" w:rsidRDefault="00A12E49">
            <w:pPr>
              <w:pStyle w:val="TableParagraph"/>
              <w:spacing w:before="148"/>
              <w:rPr>
                <w:sz w:val="26"/>
              </w:rPr>
            </w:pPr>
            <w:r>
              <w:rPr>
                <w:spacing w:val="-2"/>
                <w:sz w:val="26"/>
              </w:rPr>
              <w:t>мероприятие</w:t>
            </w:r>
          </w:p>
        </w:tc>
      </w:tr>
      <w:tr w:rsidR="00FD1353">
        <w:trPr>
          <w:trHeight w:val="897"/>
        </w:trPr>
        <w:tc>
          <w:tcPr>
            <w:tcW w:w="572" w:type="dxa"/>
          </w:tcPr>
          <w:p w:rsidR="00FD1353" w:rsidRDefault="00A12E49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  <w:tc>
          <w:tcPr>
            <w:tcW w:w="3568" w:type="dxa"/>
          </w:tcPr>
          <w:p w:rsidR="00FD1353" w:rsidRDefault="00A12E49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7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Тема</w:t>
            </w:r>
            <w:r>
              <w:rPr>
                <w:spacing w:val="-2"/>
                <w:sz w:val="26"/>
              </w:rPr>
              <w:t xml:space="preserve"> «Животные»</w:t>
            </w:r>
          </w:p>
        </w:tc>
        <w:tc>
          <w:tcPr>
            <w:tcW w:w="1018" w:type="dxa"/>
          </w:tcPr>
          <w:p w:rsidR="00FD1353" w:rsidRDefault="00A12E49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pacing w:val="-10"/>
                <w:sz w:val="26"/>
              </w:rPr>
              <w:t>8</w:t>
            </w:r>
          </w:p>
        </w:tc>
        <w:tc>
          <w:tcPr>
            <w:tcW w:w="1009" w:type="dxa"/>
          </w:tcPr>
          <w:p w:rsidR="00FD1353" w:rsidRDefault="00A12E49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  <w:tc>
          <w:tcPr>
            <w:tcW w:w="1225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1652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Итоговое</w:t>
            </w:r>
          </w:p>
          <w:p w:rsidR="00FD1353" w:rsidRDefault="00A12E49">
            <w:pPr>
              <w:pStyle w:val="TableParagraph"/>
              <w:spacing w:before="147"/>
              <w:rPr>
                <w:sz w:val="26"/>
              </w:rPr>
            </w:pPr>
            <w:r>
              <w:rPr>
                <w:spacing w:val="-2"/>
                <w:sz w:val="26"/>
              </w:rPr>
              <w:t>мероприятие</w:t>
            </w:r>
          </w:p>
        </w:tc>
      </w:tr>
      <w:tr w:rsidR="00FD1353">
        <w:trPr>
          <w:trHeight w:val="897"/>
        </w:trPr>
        <w:tc>
          <w:tcPr>
            <w:tcW w:w="572" w:type="dxa"/>
          </w:tcPr>
          <w:p w:rsidR="00FD1353" w:rsidRDefault="00A12E49">
            <w:pPr>
              <w:pStyle w:val="TableParagraph"/>
              <w:spacing w:line="292" w:lineRule="exact"/>
              <w:ind w:left="110"/>
              <w:rPr>
                <w:sz w:val="26"/>
              </w:rPr>
            </w:pPr>
            <w:r>
              <w:rPr>
                <w:spacing w:val="-10"/>
                <w:sz w:val="26"/>
              </w:rPr>
              <w:t>8</w:t>
            </w:r>
          </w:p>
        </w:tc>
        <w:tc>
          <w:tcPr>
            <w:tcW w:w="3568" w:type="dxa"/>
          </w:tcPr>
          <w:p w:rsidR="00FD1353" w:rsidRDefault="00A12E49">
            <w:pPr>
              <w:pStyle w:val="TableParagraph"/>
              <w:spacing w:line="292" w:lineRule="exact"/>
              <w:ind w:left="105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Тема</w:t>
            </w:r>
            <w:r>
              <w:rPr>
                <w:spacing w:val="-2"/>
                <w:sz w:val="26"/>
              </w:rPr>
              <w:t xml:space="preserve"> «Лес»</w:t>
            </w:r>
          </w:p>
        </w:tc>
        <w:tc>
          <w:tcPr>
            <w:tcW w:w="1018" w:type="dxa"/>
          </w:tcPr>
          <w:p w:rsidR="00FD1353" w:rsidRDefault="00A12E49">
            <w:pPr>
              <w:pStyle w:val="TableParagraph"/>
              <w:spacing w:line="292" w:lineRule="exact"/>
              <w:ind w:left="104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  <w:tc>
          <w:tcPr>
            <w:tcW w:w="1009" w:type="dxa"/>
          </w:tcPr>
          <w:p w:rsidR="00FD1353" w:rsidRDefault="00A12E49">
            <w:pPr>
              <w:pStyle w:val="TableParagraph"/>
              <w:spacing w:line="292" w:lineRule="exact"/>
              <w:ind w:left="109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1225" w:type="dxa"/>
          </w:tcPr>
          <w:p w:rsidR="00FD1353" w:rsidRDefault="00A12E49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1652" w:type="dxa"/>
          </w:tcPr>
          <w:p w:rsidR="00FD1353" w:rsidRDefault="00A12E49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Итоговое</w:t>
            </w:r>
          </w:p>
          <w:p w:rsidR="00FD1353" w:rsidRDefault="00A12E49">
            <w:pPr>
              <w:pStyle w:val="TableParagraph"/>
              <w:spacing w:before="147"/>
              <w:rPr>
                <w:sz w:val="26"/>
              </w:rPr>
            </w:pPr>
            <w:r>
              <w:rPr>
                <w:spacing w:val="-2"/>
                <w:sz w:val="26"/>
              </w:rPr>
              <w:t>мероприятие</w:t>
            </w:r>
          </w:p>
        </w:tc>
      </w:tr>
      <w:tr w:rsidR="00FD1353">
        <w:trPr>
          <w:trHeight w:val="897"/>
        </w:trPr>
        <w:tc>
          <w:tcPr>
            <w:tcW w:w="572" w:type="dxa"/>
          </w:tcPr>
          <w:p w:rsidR="00FD1353" w:rsidRDefault="00A12E49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pacing w:val="-10"/>
                <w:sz w:val="26"/>
              </w:rPr>
              <w:t>9</w:t>
            </w:r>
          </w:p>
        </w:tc>
        <w:tc>
          <w:tcPr>
            <w:tcW w:w="3568" w:type="dxa"/>
          </w:tcPr>
          <w:p w:rsidR="00FD1353" w:rsidRDefault="00A12E49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9Тема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«Человек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природа»</w:t>
            </w:r>
          </w:p>
        </w:tc>
        <w:tc>
          <w:tcPr>
            <w:tcW w:w="1018" w:type="dxa"/>
          </w:tcPr>
          <w:p w:rsidR="00FD1353" w:rsidRDefault="00A12E49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  <w:tc>
          <w:tcPr>
            <w:tcW w:w="1009" w:type="dxa"/>
          </w:tcPr>
          <w:p w:rsidR="00FD1353" w:rsidRDefault="00A12E49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1225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1652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Итоговое</w:t>
            </w:r>
          </w:p>
          <w:p w:rsidR="00FD1353" w:rsidRDefault="00A12E49">
            <w:pPr>
              <w:pStyle w:val="TableParagraph"/>
              <w:spacing w:before="147"/>
              <w:rPr>
                <w:sz w:val="26"/>
              </w:rPr>
            </w:pPr>
            <w:r>
              <w:rPr>
                <w:spacing w:val="-2"/>
                <w:sz w:val="26"/>
              </w:rPr>
              <w:t>мероприятие</w:t>
            </w:r>
          </w:p>
        </w:tc>
      </w:tr>
      <w:tr w:rsidR="00FD1353">
        <w:trPr>
          <w:trHeight w:val="892"/>
        </w:trPr>
        <w:tc>
          <w:tcPr>
            <w:tcW w:w="572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68" w:type="dxa"/>
          </w:tcPr>
          <w:p w:rsidR="00FD1353" w:rsidRDefault="00A12E49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Проектная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деятельность</w:t>
            </w:r>
          </w:p>
        </w:tc>
        <w:tc>
          <w:tcPr>
            <w:tcW w:w="1018" w:type="dxa"/>
          </w:tcPr>
          <w:p w:rsidR="00FD1353" w:rsidRDefault="00A12E49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pacing w:val="-10"/>
                <w:sz w:val="26"/>
              </w:rPr>
              <w:t>-</w:t>
            </w:r>
          </w:p>
        </w:tc>
        <w:tc>
          <w:tcPr>
            <w:tcW w:w="1009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2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52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Итоговое</w:t>
            </w:r>
          </w:p>
          <w:p w:rsidR="00FD1353" w:rsidRDefault="00A12E49">
            <w:pPr>
              <w:pStyle w:val="TableParagraph"/>
              <w:spacing w:before="147"/>
              <w:rPr>
                <w:sz w:val="26"/>
              </w:rPr>
            </w:pPr>
            <w:r>
              <w:rPr>
                <w:spacing w:val="-2"/>
                <w:sz w:val="26"/>
              </w:rPr>
              <w:t>мероприятие</w:t>
            </w:r>
          </w:p>
        </w:tc>
      </w:tr>
      <w:tr w:rsidR="00FD1353">
        <w:trPr>
          <w:trHeight w:val="450"/>
        </w:trPr>
        <w:tc>
          <w:tcPr>
            <w:tcW w:w="572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68" w:type="dxa"/>
          </w:tcPr>
          <w:p w:rsidR="00FD1353" w:rsidRDefault="00A12E49">
            <w:pPr>
              <w:pStyle w:val="TableParagraph"/>
              <w:spacing w:line="296" w:lineRule="exact"/>
              <w:ind w:left="172"/>
              <w:rPr>
                <w:sz w:val="26"/>
              </w:rPr>
            </w:pPr>
            <w:r>
              <w:rPr>
                <w:spacing w:val="-2"/>
                <w:sz w:val="26"/>
              </w:rPr>
              <w:t>Итого:</w:t>
            </w:r>
          </w:p>
        </w:tc>
        <w:tc>
          <w:tcPr>
            <w:tcW w:w="1018" w:type="dxa"/>
          </w:tcPr>
          <w:p w:rsidR="00FD1353" w:rsidRDefault="00A12E49">
            <w:pPr>
              <w:pStyle w:val="TableParagraph"/>
              <w:spacing w:line="296" w:lineRule="exact"/>
              <w:ind w:left="104"/>
              <w:rPr>
                <w:sz w:val="26"/>
              </w:rPr>
            </w:pPr>
            <w:r>
              <w:rPr>
                <w:spacing w:val="-5"/>
                <w:sz w:val="26"/>
              </w:rPr>
              <w:t>36</w:t>
            </w:r>
          </w:p>
        </w:tc>
        <w:tc>
          <w:tcPr>
            <w:tcW w:w="1009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2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52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D1353" w:rsidRDefault="00A12E49">
      <w:pPr>
        <w:spacing w:before="13"/>
        <w:ind w:left="3179"/>
        <w:jc w:val="both"/>
        <w:rPr>
          <w:b/>
          <w:sz w:val="26"/>
        </w:rPr>
      </w:pPr>
      <w:r>
        <w:rPr>
          <w:b/>
          <w:sz w:val="26"/>
        </w:rPr>
        <w:t>Содержание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учебного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плана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202</w:t>
      </w:r>
      <w:r>
        <w:rPr>
          <w:b/>
          <w:sz w:val="26"/>
        </w:rPr>
        <w:t>5</w:t>
      </w:r>
      <w:r>
        <w:rPr>
          <w:b/>
          <w:sz w:val="26"/>
        </w:rPr>
        <w:t>-202</w:t>
      </w:r>
      <w:r>
        <w:rPr>
          <w:b/>
          <w:sz w:val="26"/>
        </w:rPr>
        <w:t>6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учебный</w:t>
      </w:r>
      <w:r>
        <w:rPr>
          <w:b/>
          <w:spacing w:val="-10"/>
          <w:sz w:val="26"/>
        </w:rPr>
        <w:t xml:space="preserve"> </w:t>
      </w:r>
      <w:r>
        <w:rPr>
          <w:b/>
          <w:spacing w:val="-5"/>
          <w:sz w:val="26"/>
        </w:rPr>
        <w:t>год</w:t>
      </w:r>
    </w:p>
    <w:p w:rsidR="00FD1353" w:rsidRDefault="00A12E49">
      <w:pPr>
        <w:pStyle w:val="a4"/>
        <w:numPr>
          <w:ilvl w:val="1"/>
          <w:numId w:val="3"/>
        </w:numPr>
        <w:tabs>
          <w:tab w:val="left" w:pos="2091"/>
        </w:tabs>
        <w:spacing w:before="148"/>
        <w:ind w:left="2091" w:hanging="392"/>
        <w:jc w:val="both"/>
        <w:rPr>
          <w:b/>
          <w:sz w:val="26"/>
        </w:rPr>
      </w:pPr>
      <w:r>
        <w:rPr>
          <w:b/>
          <w:sz w:val="26"/>
        </w:rPr>
        <w:t>Блок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занятий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«Я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6"/>
          <w:sz w:val="26"/>
        </w:rPr>
        <w:t xml:space="preserve"> </w:t>
      </w:r>
      <w:r>
        <w:rPr>
          <w:b/>
          <w:spacing w:val="-2"/>
          <w:sz w:val="26"/>
        </w:rPr>
        <w:t>природа»</w:t>
      </w:r>
    </w:p>
    <w:p w:rsidR="00FD1353" w:rsidRDefault="00A12E49">
      <w:pPr>
        <w:spacing w:before="147"/>
        <w:ind w:left="1699"/>
        <w:jc w:val="both"/>
        <w:rPr>
          <w:sz w:val="26"/>
        </w:rPr>
      </w:pPr>
      <w:r>
        <w:rPr>
          <w:b/>
          <w:sz w:val="26"/>
        </w:rPr>
        <w:t>Обучающий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компонент</w:t>
      </w:r>
      <w:r>
        <w:rPr>
          <w:sz w:val="26"/>
        </w:rPr>
        <w:t>.</w:t>
      </w:r>
      <w:r>
        <w:rPr>
          <w:spacing w:val="-8"/>
          <w:sz w:val="26"/>
        </w:rPr>
        <w:t xml:space="preserve"> </w:t>
      </w:r>
      <w:r>
        <w:rPr>
          <w:sz w:val="26"/>
        </w:rPr>
        <w:t>Что</w:t>
      </w:r>
      <w:r>
        <w:rPr>
          <w:spacing w:val="-9"/>
          <w:sz w:val="26"/>
        </w:rPr>
        <w:t xml:space="preserve"> </w:t>
      </w:r>
      <w:r>
        <w:rPr>
          <w:sz w:val="26"/>
        </w:rPr>
        <w:t>такое</w:t>
      </w:r>
      <w:r>
        <w:rPr>
          <w:spacing w:val="-8"/>
          <w:sz w:val="26"/>
        </w:rPr>
        <w:t xml:space="preserve"> </w:t>
      </w:r>
      <w:r>
        <w:rPr>
          <w:sz w:val="26"/>
        </w:rPr>
        <w:t>«природа».</w:t>
      </w:r>
      <w:r>
        <w:rPr>
          <w:spacing w:val="-7"/>
          <w:sz w:val="26"/>
        </w:rPr>
        <w:t xml:space="preserve"> </w:t>
      </w:r>
      <w:r>
        <w:rPr>
          <w:sz w:val="26"/>
        </w:rPr>
        <w:t>Солнце</w:t>
      </w:r>
      <w:r>
        <w:rPr>
          <w:spacing w:val="-8"/>
          <w:sz w:val="26"/>
        </w:rPr>
        <w:t xml:space="preserve"> </w:t>
      </w:r>
      <w:r>
        <w:rPr>
          <w:sz w:val="26"/>
        </w:rPr>
        <w:t>(свет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тепло),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вода,</w:t>
      </w:r>
    </w:p>
    <w:p w:rsidR="00FD1353" w:rsidRDefault="00A12E49">
      <w:pPr>
        <w:pStyle w:val="a3"/>
        <w:spacing w:before="147" w:line="360" w:lineRule="auto"/>
        <w:ind w:right="570"/>
        <w:jc w:val="both"/>
      </w:pPr>
      <w:r>
        <w:t xml:space="preserve">воздух (ветер), растения, животные, почва как </w:t>
      </w:r>
      <w:r>
        <w:t>компоненты природы. Значение природы в жизни человека. Ребенок как часть природы. Взаимосвязь различных компонентов природы (почвы, воды, растений, животных и т.п.).</w:t>
      </w:r>
    </w:p>
    <w:p w:rsidR="00FD1353" w:rsidRDefault="00A12E49">
      <w:pPr>
        <w:pStyle w:val="a3"/>
        <w:spacing w:before="4" w:line="360" w:lineRule="auto"/>
        <w:ind w:right="571"/>
        <w:jc w:val="both"/>
      </w:pPr>
      <w:r>
        <w:rPr>
          <w:b/>
        </w:rPr>
        <w:t>Воспитывающий компонент</w:t>
      </w:r>
      <w:r>
        <w:t>. Осознание ребенком значения природы в жизни человека и формирован</w:t>
      </w:r>
      <w:r>
        <w:t>ие у него бережного отношения к окружающему миру, формирование познавательного интереса, умения видеть красоту природы, эмоционального к ней отношения.</w:t>
      </w:r>
    </w:p>
    <w:p w:rsidR="00FD1353" w:rsidRDefault="00A12E49">
      <w:pPr>
        <w:pStyle w:val="1"/>
        <w:numPr>
          <w:ilvl w:val="1"/>
          <w:numId w:val="3"/>
        </w:numPr>
        <w:tabs>
          <w:tab w:val="left" w:pos="2091"/>
        </w:tabs>
        <w:spacing w:before="2"/>
        <w:ind w:left="2091" w:hanging="392"/>
        <w:jc w:val="both"/>
      </w:pPr>
      <w:r>
        <w:t>Блок</w:t>
      </w:r>
      <w:r>
        <w:rPr>
          <w:spacing w:val="-10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rPr>
          <w:spacing w:val="-2"/>
        </w:rPr>
        <w:t>«Вода»</w:t>
      </w:r>
    </w:p>
    <w:p w:rsidR="00FD1353" w:rsidRDefault="00A12E49">
      <w:pPr>
        <w:pStyle w:val="a3"/>
        <w:spacing w:before="148" w:line="357" w:lineRule="auto"/>
        <w:ind w:right="569"/>
        <w:jc w:val="both"/>
      </w:pPr>
      <w:r>
        <w:rPr>
          <w:b/>
        </w:rPr>
        <w:t xml:space="preserve">Обучающий компонент. </w:t>
      </w:r>
      <w:r>
        <w:t xml:space="preserve">Вода в природе, водоемы, осадки (дождь, снег, роса, град). </w:t>
      </w:r>
      <w:r>
        <w:t xml:space="preserve">Основные свойства воды: </w:t>
      </w:r>
      <w:proofErr w:type="gramStart"/>
      <w:r>
        <w:t>прозрачная</w:t>
      </w:r>
      <w:proofErr w:type="gramEnd"/>
      <w:r>
        <w:t>, без цвета, запаха и вкуса,</w:t>
      </w:r>
    </w:p>
    <w:p w:rsidR="00FD1353" w:rsidRDefault="00A12E49">
      <w:pPr>
        <w:pStyle w:val="a3"/>
        <w:spacing w:before="7"/>
        <w:jc w:val="both"/>
      </w:pPr>
      <w:r>
        <w:t>растворяет</w:t>
      </w:r>
      <w:r>
        <w:rPr>
          <w:spacing w:val="-7"/>
        </w:rPr>
        <w:t xml:space="preserve"> </w:t>
      </w:r>
      <w:r>
        <w:t>некоторые</w:t>
      </w:r>
      <w:r>
        <w:rPr>
          <w:spacing w:val="-11"/>
        </w:rPr>
        <w:t xml:space="preserve"> </w:t>
      </w:r>
      <w:r>
        <w:t>вещества</w:t>
      </w:r>
      <w:r>
        <w:rPr>
          <w:spacing w:val="-11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опытах).</w:t>
      </w:r>
      <w:r>
        <w:rPr>
          <w:spacing w:val="-6"/>
        </w:rPr>
        <w:t xml:space="preserve"> </w:t>
      </w:r>
      <w:proofErr w:type="gramStart"/>
      <w:r>
        <w:t>Различные</w:t>
      </w:r>
      <w:r>
        <w:rPr>
          <w:spacing w:val="-7"/>
        </w:rPr>
        <w:t xml:space="preserve"> </w:t>
      </w:r>
      <w:r>
        <w:t>состояния</w:t>
      </w:r>
      <w:r>
        <w:rPr>
          <w:spacing w:val="-7"/>
        </w:rPr>
        <w:t xml:space="preserve"> </w:t>
      </w:r>
      <w:r>
        <w:t>воды</w:t>
      </w:r>
      <w:r>
        <w:rPr>
          <w:spacing w:val="-8"/>
        </w:rPr>
        <w:t xml:space="preserve"> </w:t>
      </w:r>
      <w:r>
        <w:rPr>
          <w:spacing w:val="-2"/>
        </w:rPr>
        <w:t>(лед,</w:t>
      </w:r>
      <w:proofErr w:type="gramEnd"/>
    </w:p>
    <w:p w:rsidR="00FD1353" w:rsidRDefault="00A12E49">
      <w:pPr>
        <w:pStyle w:val="a3"/>
        <w:spacing w:before="147" w:line="360" w:lineRule="auto"/>
        <w:ind w:right="565"/>
        <w:jc w:val="both"/>
      </w:pPr>
      <w:r>
        <w:t xml:space="preserve">вода, пар). Знакомство с круговоротом воды в природе (путешествие капельки). Вода в жизни наземных растений, животных </w:t>
      </w:r>
      <w:r>
        <w:t>(в том числе комнатных растений и животных уголка природы). Водные растения, животные. Их приспособленность к жизни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воде.</w:t>
      </w:r>
      <w:r>
        <w:rPr>
          <w:spacing w:val="6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воды</w:t>
      </w:r>
      <w:r>
        <w:rPr>
          <w:spacing w:val="7"/>
        </w:rPr>
        <w:t xml:space="preserve"> </w:t>
      </w:r>
      <w:r>
        <w:t>человеком.</w:t>
      </w:r>
      <w:r>
        <w:rPr>
          <w:spacing w:val="9"/>
        </w:rPr>
        <w:t xml:space="preserve"> </w:t>
      </w:r>
      <w:r>
        <w:t>Вода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нашем</w:t>
      </w:r>
      <w:r>
        <w:rPr>
          <w:spacing w:val="6"/>
        </w:rPr>
        <w:t xml:space="preserve"> </w:t>
      </w:r>
      <w:r>
        <w:t>доме,</w:t>
      </w:r>
      <w:r>
        <w:rPr>
          <w:spacing w:val="10"/>
        </w:rPr>
        <w:t xml:space="preserve"> </w:t>
      </w:r>
      <w:r>
        <w:rPr>
          <w:spacing w:val="-2"/>
        </w:rPr>
        <w:t>необходимость</w:t>
      </w:r>
    </w:p>
    <w:p w:rsidR="00FD1353" w:rsidRDefault="00FD1353">
      <w:pPr>
        <w:pStyle w:val="a3"/>
        <w:spacing w:line="360" w:lineRule="auto"/>
        <w:jc w:val="both"/>
        <w:sectPr w:rsidR="00FD1353">
          <w:type w:val="continuous"/>
          <w:pgSz w:w="11910" w:h="16840"/>
          <w:pgMar w:top="820" w:right="283" w:bottom="280" w:left="0" w:header="720" w:footer="720" w:gutter="0"/>
          <w:cols w:space="720"/>
        </w:sectPr>
      </w:pPr>
    </w:p>
    <w:p w:rsidR="00FD1353" w:rsidRDefault="00A12E49">
      <w:pPr>
        <w:pStyle w:val="a3"/>
        <w:spacing w:before="64" w:line="362" w:lineRule="auto"/>
        <w:ind w:right="571"/>
      </w:pPr>
      <w:r>
        <w:t>экономии воды. Загрязнение водоемов и влияние этого ф</w:t>
      </w:r>
      <w:r>
        <w:t>актора на жизнь растений и животных. Вода и наше здоровье.</w:t>
      </w:r>
    </w:p>
    <w:p w:rsidR="00FD1353" w:rsidRDefault="00A12E49">
      <w:pPr>
        <w:pStyle w:val="a3"/>
        <w:spacing w:line="362" w:lineRule="auto"/>
        <w:ind w:right="571"/>
      </w:pPr>
      <w:r>
        <w:rPr>
          <w:b/>
        </w:rPr>
        <w:t>Воспитывающий</w:t>
      </w:r>
      <w:r>
        <w:rPr>
          <w:b/>
          <w:spacing w:val="-6"/>
        </w:rPr>
        <w:t xml:space="preserve"> </w:t>
      </w:r>
      <w:r>
        <w:rPr>
          <w:b/>
        </w:rPr>
        <w:t xml:space="preserve">компонент. </w:t>
      </w:r>
      <w:r>
        <w:t>Осознанное,</w:t>
      </w:r>
      <w:r>
        <w:rPr>
          <w:spacing w:val="-3"/>
        </w:rPr>
        <w:t xml:space="preserve"> </w:t>
      </w: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воде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к важному природному ресурсу. Экономное использование воды в быту.</w:t>
      </w:r>
    </w:p>
    <w:p w:rsidR="00FD1353" w:rsidRDefault="00A12E49">
      <w:pPr>
        <w:pStyle w:val="a3"/>
        <w:spacing w:line="360" w:lineRule="auto"/>
        <w:ind w:right="1705"/>
        <w:jc w:val="both"/>
      </w:pPr>
      <w:r>
        <w:t>Экологически грамотное поведение во время отдыха на берегу водо</w:t>
      </w:r>
      <w:r>
        <w:t>емов. Эстетическое</w:t>
      </w:r>
      <w:r>
        <w:rPr>
          <w:spacing w:val="-4"/>
        </w:rPr>
        <w:t xml:space="preserve"> </w:t>
      </w:r>
      <w:r>
        <w:t>восприятие</w:t>
      </w:r>
      <w:r>
        <w:rPr>
          <w:spacing w:val="-9"/>
        </w:rPr>
        <w:t xml:space="preserve"> </w:t>
      </w:r>
      <w:r>
        <w:t>воды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(красота</w:t>
      </w:r>
      <w:r>
        <w:rPr>
          <w:spacing w:val="-4"/>
        </w:rPr>
        <w:t xml:space="preserve"> </w:t>
      </w:r>
      <w:r>
        <w:t>рек,</w:t>
      </w:r>
      <w:r>
        <w:rPr>
          <w:spacing w:val="-3"/>
        </w:rPr>
        <w:t xml:space="preserve"> </w:t>
      </w:r>
      <w:r>
        <w:t>озер,</w:t>
      </w:r>
      <w:r>
        <w:rPr>
          <w:spacing w:val="-2"/>
        </w:rPr>
        <w:t xml:space="preserve"> </w:t>
      </w:r>
      <w:r>
        <w:t>капель</w:t>
      </w:r>
      <w:r>
        <w:rPr>
          <w:spacing w:val="-8"/>
        </w:rPr>
        <w:t xml:space="preserve"> </w:t>
      </w:r>
      <w:r>
        <w:t>росы, сверкающего снега).</w:t>
      </w:r>
    </w:p>
    <w:p w:rsidR="00FD1353" w:rsidRDefault="00A12E49">
      <w:pPr>
        <w:pStyle w:val="1"/>
        <w:numPr>
          <w:ilvl w:val="1"/>
          <w:numId w:val="3"/>
        </w:numPr>
        <w:tabs>
          <w:tab w:val="left" w:pos="2091"/>
        </w:tabs>
        <w:ind w:left="2091" w:hanging="392"/>
        <w:jc w:val="both"/>
      </w:pPr>
      <w:r>
        <w:t>Блок</w:t>
      </w:r>
      <w:r>
        <w:rPr>
          <w:spacing w:val="-10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rPr>
          <w:spacing w:val="-2"/>
        </w:rPr>
        <w:t>«Воздух»</w:t>
      </w:r>
    </w:p>
    <w:p w:rsidR="00FD1353" w:rsidRDefault="00A12E49">
      <w:pPr>
        <w:pStyle w:val="a3"/>
        <w:tabs>
          <w:tab w:val="left" w:pos="3018"/>
          <w:tab w:val="left" w:pos="3892"/>
          <w:tab w:val="left" w:pos="4055"/>
          <w:tab w:val="left" w:pos="4842"/>
          <w:tab w:val="left" w:pos="5691"/>
          <w:tab w:val="left" w:pos="6146"/>
          <w:tab w:val="left" w:pos="7149"/>
          <w:tab w:val="left" w:pos="7283"/>
          <w:tab w:val="left" w:pos="8561"/>
          <w:tab w:val="left" w:pos="9034"/>
          <w:tab w:val="left" w:pos="9712"/>
          <w:tab w:val="left" w:pos="10334"/>
        </w:tabs>
        <w:spacing w:before="141" w:line="360" w:lineRule="auto"/>
        <w:ind w:right="564"/>
      </w:pPr>
      <w:r>
        <w:rPr>
          <w:b/>
        </w:rPr>
        <w:t xml:space="preserve">Обучающий компонент. </w:t>
      </w:r>
      <w:r>
        <w:t>Значение воздуха в жизни человека и других живых организмов.</w:t>
      </w:r>
      <w:r>
        <w:rPr>
          <w:spacing w:val="40"/>
        </w:rPr>
        <w:t xml:space="preserve"> </w:t>
      </w:r>
      <w:r>
        <w:t>Воздух</w:t>
      </w:r>
      <w:r>
        <w:rPr>
          <w:spacing w:val="40"/>
        </w:rPr>
        <w:t xml:space="preserve"> </w:t>
      </w:r>
      <w:r>
        <w:t>вокруг</w:t>
      </w:r>
      <w:r>
        <w:rPr>
          <w:spacing w:val="40"/>
        </w:rPr>
        <w:t xml:space="preserve"> </w:t>
      </w:r>
      <w:r>
        <w:t>нас.</w:t>
      </w:r>
      <w:r>
        <w:rPr>
          <w:spacing w:val="40"/>
        </w:rPr>
        <w:t xml:space="preserve"> </w:t>
      </w:r>
      <w:r>
        <w:t>Свойства</w:t>
      </w:r>
      <w:r>
        <w:rPr>
          <w:spacing w:val="40"/>
        </w:rPr>
        <w:t xml:space="preserve"> </w:t>
      </w:r>
      <w:r>
        <w:t>воздуха.</w:t>
      </w:r>
      <w:r>
        <w:rPr>
          <w:spacing w:val="40"/>
        </w:rPr>
        <w:t xml:space="preserve"> </w:t>
      </w:r>
      <w:r>
        <w:t>Ветер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движение</w:t>
      </w:r>
      <w:r>
        <w:rPr>
          <w:spacing w:val="40"/>
        </w:rPr>
        <w:t xml:space="preserve"> </w:t>
      </w:r>
      <w:r>
        <w:t>воздуха. Роль</w:t>
      </w:r>
      <w:r>
        <w:rPr>
          <w:spacing w:val="28"/>
        </w:rPr>
        <w:t xml:space="preserve"> </w:t>
      </w:r>
      <w:r>
        <w:t>ветра в</w:t>
      </w:r>
      <w:r>
        <w:rPr>
          <w:spacing w:val="28"/>
        </w:rPr>
        <w:t xml:space="preserve"> </w:t>
      </w:r>
      <w:r>
        <w:t>природе и жизни человека.</w:t>
      </w:r>
      <w:r>
        <w:rPr>
          <w:spacing w:val="28"/>
        </w:rPr>
        <w:t xml:space="preserve"> </w:t>
      </w:r>
      <w:r>
        <w:t>Волны,</w:t>
      </w:r>
      <w:r>
        <w:rPr>
          <w:spacing w:val="28"/>
        </w:rPr>
        <w:t xml:space="preserve"> </w:t>
      </w:r>
      <w:r>
        <w:t>ураганы,</w:t>
      </w:r>
      <w:r>
        <w:rPr>
          <w:spacing w:val="28"/>
        </w:rPr>
        <w:t xml:space="preserve"> </w:t>
      </w:r>
      <w:r>
        <w:t>бури.</w:t>
      </w:r>
      <w:r>
        <w:rPr>
          <w:spacing w:val="29"/>
        </w:rPr>
        <w:t xml:space="preserve"> </w:t>
      </w:r>
      <w:r>
        <w:t xml:space="preserve">Воздух как среда </w:t>
      </w:r>
      <w:r>
        <w:rPr>
          <w:spacing w:val="-2"/>
        </w:rPr>
        <w:t>обитания</w:t>
      </w:r>
      <w:r>
        <w:tab/>
      </w:r>
      <w:r>
        <w:rPr>
          <w:spacing w:val="-4"/>
        </w:rPr>
        <w:t>живых</w:t>
      </w:r>
      <w:r>
        <w:tab/>
      </w:r>
      <w:r>
        <w:tab/>
      </w:r>
      <w:r>
        <w:rPr>
          <w:spacing w:val="-2"/>
        </w:rPr>
        <w:t>организмов.</w:t>
      </w:r>
      <w:r>
        <w:tab/>
      </w:r>
      <w:r>
        <w:rPr>
          <w:spacing w:val="-2"/>
        </w:rPr>
        <w:t>Летающие</w:t>
      </w:r>
      <w:r>
        <w:tab/>
      </w:r>
      <w:r>
        <w:rPr>
          <w:spacing w:val="-2"/>
        </w:rPr>
        <w:t>животные</w:t>
      </w:r>
      <w:r>
        <w:tab/>
      </w:r>
      <w:r>
        <w:rPr>
          <w:spacing w:val="-2"/>
        </w:rPr>
        <w:t>(птицы,</w:t>
      </w:r>
      <w:r>
        <w:tab/>
      </w:r>
      <w:r>
        <w:rPr>
          <w:spacing w:val="-2"/>
        </w:rPr>
        <w:t>насекомые). Распространение</w:t>
      </w:r>
      <w:r>
        <w:tab/>
      </w:r>
      <w:r>
        <w:rPr>
          <w:spacing w:val="-4"/>
        </w:rPr>
        <w:t>семян</w:t>
      </w:r>
      <w:r>
        <w:tab/>
      </w:r>
      <w:r>
        <w:rPr>
          <w:spacing w:val="-2"/>
        </w:rPr>
        <w:t>растений</w:t>
      </w:r>
      <w:r>
        <w:tab/>
      </w:r>
      <w:r>
        <w:rPr>
          <w:spacing w:val="-2"/>
        </w:rPr>
        <w:t>ветром.</w:t>
      </w:r>
      <w:r>
        <w:tab/>
      </w:r>
      <w:r>
        <w:tab/>
      </w:r>
      <w:r>
        <w:rPr>
          <w:spacing w:val="-2"/>
        </w:rPr>
        <w:t>Особенности</w:t>
      </w:r>
      <w:r>
        <w:tab/>
      </w:r>
      <w:r>
        <w:rPr>
          <w:spacing w:val="-2"/>
        </w:rPr>
        <w:t>строения</w:t>
      </w:r>
      <w:r>
        <w:tab/>
      </w:r>
      <w:r>
        <w:rPr>
          <w:spacing w:val="-2"/>
        </w:rPr>
        <w:t xml:space="preserve">семян, </w:t>
      </w:r>
      <w:r>
        <w:t>разносимых</w:t>
      </w:r>
      <w:r>
        <w:rPr>
          <w:spacing w:val="40"/>
        </w:rPr>
        <w:t xml:space="preserve"> </w:t>
      </w:r>
      <w:r>
        <w:t>ветром</w:t>
      </w:r>
      <w:r>
        <w:rPr>
          <w:spacing w:val="40"/>
        </w:rPr>
        <w:t xml:space="preserve"> </w:t>
      </w:r>
      <w:r>
        <w:t>(на</w:t>
      </w:r>
      <w:r>
        <w:rPr>
          <w:spacing w:val="40"/>
        </w:rPr>
        <w:t xml:space="preserve"> </w:t>
      </w:r>
      <w:r>
        <w:t>примере</w:t>
      </w:r>
      <w:r>
        <w:rPr>
          <w:spacing w:val="40"/>
        </w:rPr>
        <w:t xml:space="preserve"> </w:t>
      </w:r>
      <w:r>
        <w:t>отдел</w:t>
      </w:r>
      <w:r>
        <w:t>ьных</w:t>
      </w:r>
      <w:r>
        <w:rPr>
          <w:spacing w:val="40"/>
        </w:rPr>
        <w:t xml:space="preserve"> </w:t>
      </w:r>
      <w:r>
        <w:t>растений).</w:t>
      </w:r>
      <w:r>
        <w:rPr>
          <w:spacing w:val="40"/>
        </w:rPr>
        <w:t xml:space="preserve"> </w:t>
      </w:r>
      <w:r>
        <w:t>Чистый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загрязненный</w:t>
      </w:r>
      <w:r>
        <w:rPr>
          <w:spacing w:val="40"/>
        </w:rPr>
        <w:t xml:space="preserve"> </w:t>
      </w:r>
      <w:r>
        <w:t>воздух.</w:t>
      </w:r>
      <w:r>
        <w:rPr>
          <w:spacing w:val="40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растений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поддержании</w:t>
      </w:r>
      <w:r>
        <w:rPr>
          <w:spacing w:val="40"/>
        </w:rPr>
        <w:t xml:space="preserve"> </w:t>
      </w:r>
      <w:r>
        <w:t>чистоты</w:t>
      </w:r>
      <w:r>
        <w:rPr>
          <w:spacing w:val="40"/>
        </w:rPr>
        <w:t xml:space="preserve"> </w:t>
      </w:r>
      <w:r>
        <w:t>воздуха.</w:t>
      </w:r>
      <w:r>
        <w:rPr>
          <w:spacing w:val="40"/>
        </w:rPr>
        <w:t xml:space="preserve"> </w:t>
      </w:r>
      <w:r>
        <w:t>Источники</w:t>
      </w:r>
      <w:r>
        <w:rPr>
          <w:spacing w:val="40"/>
        </w:rPr>
        <w:t xml:space="preserve"> </w:t>
      </w:r>
      <w:r>
        <w:t>загрязнения: автомобили, заводы, фабрики. Чистый воздух и наше здоровье.</w:t>
      </w:r>
    </w:p>
    <w:p w:rsidR="00FD1353" w:rsidRDefault="00A12E49">
      <w:pPr>
        <w:pStyle w:val="a3"/>
        <w:spacing w:line="360" w:lineRule="auto"/>
        <w:ind w:right="572"/>
        <w:jc w:val="both"/>
      </w:pPr>
      <w:r>
        <w:rPr>
          <w:b/>
        </w:rPr>
        <w:t>Воспитывающий компонент</w:t>
      </w:r>
      <w:r>
        <w:t>.</w:t>
      </w:r>
      <w:r>
        <w:rPr>
          <w:spacing w:val="-1"/>
        </w:rPr>
        <w:t xml:space="preserve"> </w:t>
      </w:r>
      <w:proofErr w:type="gramStart"/>
      <w:r>
        <w:t>Знание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загрязнения</w:t>
      </w:r>
      <w:r>
        <w:rPr>
          <w:spacing w:val="-1"/>
        </w:rPr>
        <w:t xml:space="preserve"> </w:t>
      </w:r>
      <w:r>
        <w:t xml:space="preserve">воздуха, понимание </w:t>
      </w:r>
      <w:r>
        <w:t>опасности загрязненного воздуха для здоровья и понимание необходимости избегать загрязненных мест (не играть в местах скопления</w:t>
      </w:r>
      <w:proofErr w:type="gramEnd"/>
    </w:p>
    <w:p w:rsidR="00FD1353" w:rsidRDefault="00A12E49">
      <w:pPr>
        <w:pStyle w:val="a3"/>
        <w:spacing w:line="360" w:lineRule="auto"/>
        <w:ind w:right="1063"/>
      </w:pPr>
      <w:r>
        <w:t>машин, возле гаражей, вблизи предприятий и т.п.). Посадка растений на улицах,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уход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ними,</w:t>
      </w:r>
      <w:r>
        <w:rPr>
          <w:spacing w:val="-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рол</w:t>
      </w:r>
      <w:r>
        <w:t>и</w:t>
      </w:r>
      <w:r>
        <w:rPr>
          <w:spacing w:val="-3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в очистке воздуха. Воспитание отрицательного отношения к факторам, загрязняющим воздух.</w:t>
      </w:r>
    </w:p>
    <w:p w:rsidR="00FD1353" w:rsidRDefault="00A12E49">
      <w:pPr>
        <w:pStyle w:val="1"/>
        <w:numPr>
          <w:ilvl w:val="1"/>
          <w:numId w:val="3"/>
        </w:numPr>
        <w:tabs>
          <w:tab w:val="left" w:pos="2091"/>
        </w:tabs>
        <w:spacing w:before="5"/>
        <w:ind w:left="2091" w:hanging="392"/>
      </w:pPr>
      <w:r>
        <w:t>Блок</w:t>
      </w:r>
      <w:r>
        <w:rPr>
          <w:spacing w:val="-10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rPr>
          <w:spacing w:val="-2"/>
        </w:rPr>
        <w:t>«Солнце»</w:t>
      </w:r>
    </w:p>
    <w:p w:rsidR="00FD1353" w:rsidRDefault="00A12E49">
      <w:pPr>
        <w:pStyle w:val="a3"/>
        <w:spacing w:before="147" w:line="360" w:lineRule="auto"/>
        <w:ind w:right="564"/>
        <w:jc w:val="both"/>
      </w:pPr>
      <w:r>
        <w:rPr>
          <w:b/>
        </w:rPr>
        <w:t xml:space="preserve">Обучающий компонент. </w:t>
      </w:r>
      <w:r>
        <w:t xml:space="preserve">Солнце — источник света и тепла. Смена дня и ночи. Роль света в жизни растений и животных (на примере комнатных </w:t>
      </w:r>
      <w:r>
        <w:t>растений и животных уголка природы). Ночные животные, животные, обитающие под землей</w:t>
      </w:r>
      <w:r>
        <w:rPr>
          <w:spacing w:val="40"/>
        </w:rPr>
        <w:t xml:space="preserve"> </w:t>
      </w:r>
      <w:r>
        <w:t>в условиях отсутствия или недостатка света, их особенности. Сезонные изменения</w:t>
      </w:r>
      <w:r>
        <w:rPr>
          <w:spacing w:val="40"/>
        </w:rPr>
        <w:t xml:space="preserve"> </w:t>
      </w:r>
      <w:r>
        <w:t>в природе. Животные, обитающие в условиях холода и жары, их особенности. Природные зоны: тун</w:t>
      </w:r>
      <w:r>
        <w:t xml:space="preserve">дра, тайга, широколиственные леса, степи, пустыни и т. п. Роль Солнца в жизни человека. Легенды и сказки о Солнце. Солнце и наше </w:t>
      </w:r>
      <w:r>
        <w:rPr>
          <w:spacing w:val="-2"/>
        </w:rPr>
        <w:t>здоровье.</w:t>
      </w:r>
    </w:p>
    <w:p w:rsidR="00FD1353" w:rsidRDefault="00A12E49">
      <w:pPr>
        <w:spacing w:line="298" w:lineRule="exact"/>
        <w:ind w:left="1699"/>
        <w:jc w:val="both"/>
        <w:rPr>
          <w:sz w:val="26"/>
        </w:rPr>
      </w:pPr>
      <w:r>
        <w:rPr>
          <w:b/>
          <w:sz w:val="26"/>
        </w:rPr>
        <w:t>Воспитывающий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компонент.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Уход</w:t>
      </w:r>
      <w:r>
        <w:rPr>
          <w:spacing w:val="-14"/>
          <w:sz w:val="26"/>
        </w:rPr>
        <w:t xml:space="preserve"> </w:t>
      </w:r>
      <w:r>
        <w:rPr>
          <w:sz w:val="26"/>
        </w:rPr>
        <w:t>за</w:t>
      </w:r>
      <w:r>
        <w:rPr>
          <w:spacing w:val="-11"/>
          <w:sz w:val="26"/>
        </w:rPr>
        <w:t xml:space="preserve"> </w:t>
      </w:r>
      <w:r>
        <w:rPr>
          <w:sz w:val="26"/>
        </w:rPr>
        <w:t>животными</w:t>
      </w:r>
      <w:r>
        <w:rPr>
          <w:spacing w:val="-11"/>
          <w:sz w:val="26"/>
        </w:rPr>
        <w:t xml:space="preserve"> </w:t>
      </w:r>
      <w:r>
        <w:rPr>
          <w:sz w:val="26"/>
        </w:rPr>
        <w:t>уголка</w:t>
      </w:r>
      <w:r>
        <w:rPr>
          <w:spacing w:val="-11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-12"/>
          <w:sz w:val="26"/>
        </w:rPr>
        <w:t xml:space="preserve"> </w:t>
      </w:r>
      <w:r>
        <w:rPr>
          <w:spacing w:val="-10"/>
          <w:sz w:val="26"/>
        </w:rPr>
        <w:t>и</w:t>
      </w:r>
    </w:p>
    <w:p w:rsidR="00FD1353" w:rsidRDefault="00FD1353">
      <w:pPr>
        <w:spacing w:line="298" w:lineRule="exact"/>
        <w:jc w:val="both"/>
        <w:rPr>
          <w:sz w:val="26"/>
        </w:rPr>
        <w:sectPr w:rsidR="00FD1353">
          <w:pgSz w:w="11910" w:h="16840"/>
          <w:pgMar w:top="760" w:right="283" w:bottom="280" w:left="0" w:header="720" w:footer="720" w:gutter="0"/>
          <w:cols w:space="720"/>
        </w:sectPr>
      </w:pPr>
    </w:p>
    <w:p w:rsidR="00FD1353" w:rsidRDefault="00A12E49">
      <w:pPr>
        <w:pStyle w:val="a3"/>
        <w:spacing w:before="64" w:line="360" w:lineRule="auto"/>
        <w:ind w:right="1304"/>
        <w:jc w:val="both"/>
      </w:pPr>
      <w:r>
        <w:t>комнатными растениями с точки зрения обеспе</w:t>
      </w:r>
      <w:r>
        <w:t>ченности их светом</w:t>
      </w:r>
      <w:r>
        <w:rPr>
          <w:spacing w:val="-6"/>
        </w:rPr>
        <w:t xml:space="preserve"> </w:t>
      </w:r>
      <w:r>
        <w:t>и теплом. Эмоциональное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Солнцу.</w:t>
      </w:r>
      <w:r>
        <w:rPr>
          <w:spacing w:val="-3"/>
        </w:rPr>
        <w:t xml:space="preserve"> </w:t>
      </w:r>
      <w:r>
        <w:t>Красота</w:t>
      </w:r>
      <w:r>
        <w:rPr>
          <w:spacing w:val="-4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условиях освещения (закаты, восходы Солнца).</w:t>
      </w:r>
    </w:p>
    <w:p w:rsidR="00FD1353" w:rsidRDefault="00A12E49">
      <w:pPr>
        <w:pStyle w:val="1"/>
        <w:numPr>
          <w:ilvl w:val="1"/>
          <w:numId w:val="3"/>
        </w:numPr>
        <w:tabs>
          <w:tab w:val="left" w:pos="2091"/>
        </w:tabs>
        <w:spacing w:before="8"/>
        <w:ind w:left="2091" w:hanging="392"/>
        <w:jc w:val="both"/>
      </w:pPr>
      <w:r>
        <w:t>Блок</w:t>
      </w:r>
      <w:r>
        <w:rPr>
          <w:spacing w:val="-10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«Камни,</w:t>
      </w:r>
      <w:r>
        <w:rPr>
          <w:spacing w:val="-8"/>
        </w:rPr>
        <w:t xml:space="preserve"> </w:t>
      </w:r>
      <w:r>
        <w:t>песок,</w:t>
      </w:r>
      <w:r>
        <w:rPr>
          <w:spacing w:val="-7"/>
        </w:rPr>
        <w:t xml:space="preserve"> </w:t>
      </w:r>
      <w:r>
        <w:rPr>
          <w:spacing w:val="-2"/>
        </w:rPr>
        <w:t>глина»</w:t>
      </w:r>
    </w:p>
    <w:p w:rsidR="00FD1353" w:rsidRDefault="00A12E49">
      <w:pPr>
        <w:pStyle w:val="a3"/>
        <w:spacing w:before="143" w:line="360" w:lineRule="auto"/>
        <w:ind w:right="571"/>
      </w:pPr>
      <w:r>
        <w:rPr>
          <w:b/>
        </w:rPr>
        <w:t>Обучающий</w:t>
      </w:r>
      <w:r>
        <w:rPr>
          <w:b/>
          <w:spacing w:val="-7"/>
        </w:rPr>
        <w:t xml:space="preserve"> </w:t>
      </w:r>
      <w:r>
        <w:rPr>
          <w:b/>
        </w:rPr>
        <w:t>компонент.</w:t>
      </w:r>
      <w:r>
        <w:rPr>
          <w:b/>
          <w:spacing w:val="-1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песка:</w:t>
      </w:r>
      <w:r>
        <w:rPr>
          <w:spacing w:val="-6"/>
        </w:rPr>
        <w:t xml:space="preserve"> </w:t>
      </w:r>
      <w:r>
        <w:t>сыпучесть,</w:t>
      </w:r>
      <w:r>
        <w:rPr>
          <w:spacing w:val="-5"/>
        </w:rPr>
        <w:t xml:space="preserve"> </w:t>
      </w:r>
      <w:r>
        <w:t>рыхлость,</w:t>
      </w:r>
      <w:r>
        <w:rPr>
          <w:spacing w:val="-8"/>
        </w:rPr>
        <w:t xml:space="preserve"> </w:t>
      </w:r>
      <w:r>
        <w:t>способность пропускать воду.</w:t>
      </w:r>
      <w:r>
        <w:t xml:space="preserve"> Песок и глина вокруг нас. Свойства глины: плотность, пластичность, вязкость. Животные и растения пустыни и других песчаных и глинистых мест обитания, приспособленность живых организмов к жизни </w:t>
      </w:r>
      <w:proofErr w:type="gramStart"/>
      <w:r>
        <w:t>в</w:t>
      </w:r>
      <w:proofErr w:type="gramEnd"/>
    </w:p>
    <w:p w:rsidR="00FD1353" w:rsidRDefault="00A12E49">
      <w:pPr>
        <w:pStyle w:val="a3"/>
        <w:spacing w:before="2" w:line="357" w:lineRule="auto"/>
        <w:ind w:right="571"/>
      </w:pPr>
      <w:r>
        <w:t>таких</w:t>
      </w:r>
      <w:r>
        <w:rPr>
          <w:spacing w:val="40"/>
        </w:rPr>
        <w:t xml:space="preserve"> </w:t>
      </w:r>
      <w:proofErr w:type="gramStart"/>
      <w:r>
        <w:t>условиях</w:t>
      </w:r>
      <w:proofErr w:type="gramEnd"/>
      <w:r>
        <w:t>.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человек</w:t>
      </w:r>
      <w:r>
        <w:rPr>
          <w:spacing w:val="40"/>
        </w:rPr>
        <w:t xml:space="preserve"> </w:t>
      </w:r>
      <w:r>
        <w:t>использует</w:t>
      </w:r>
      <w:r>
        <w:rPr>
          <w:spacing w:val="40"/>
        </w:rPr>
        <w:t xml:space="preserve"> </w:t>
      </w:r>
      <w:r>
        <w:t>песок</w:t>
      </w:r>
      <w:r>
        <w:rPr>
          <w:spacing w:val="40"/>
        </w:rPr>
        <w:t xml:space="preserve"> </w:t>
      </w:r>
      <w:r>
        <w:t>(строительство,</w:t>
      </w:r>
      <w:r>
        <w:rPr>
          <w:spacing w:val="40"/>
        </w:rPr>
        <w:t xml:space="preserve"> </w:t>
      </w:r>
      <w:r>
        <w:t>песочные</w:t>
      </w:r>
      <w:r>
        <w:rPr>
          <w:spacing w:val="40"/>
        </w:rPr>
        <w:t xml:space="preserve"> </w:t>
      </w:r>
      <w:r>
        <w:t>часы</w:t>
      </w:r>
      <w:r>
        <w:rPr>
          <w:spacing w:val="40"/>
        </w:rPr>
        <w:t xml:space="preserve"> </w:t>
      </w:r>
      <w:r>
        <w:t>и т.п.) и глину (посуда, строительный материал, дымковская игрушка).</w:t>
      </w:r>
    </w:p>
    <w:p w:rsidR="00FD1353" w:rsidRDefault="00A12E49">
      <w:pPr>
        <w:pStyle w:val="a3"/>
        <w:spacing w:before="7" w:line="360" w:lineRule="auto"/>
        <w:ind w:right="571"/>
      </w:pPr>
      <w:r>
        <w:t>Разнообразие</w:t>
      </w:r>
      <w:r>
        <w:rPr>
          <w:spacing w:val="-4"/>
        </w:rPr>
        <w:t xml:space="preserve"> </w:t>
      </w:r>
      <w:r>
        <w:t>камней</w:t>
      </w:r>
      <w:r>
        <w:rPr>
          <w:spacing w:val="-4"/>
        </w:rPr>
        <w:t xml:space="preserve"> </w:t>
      </w:r>
      <w:r>
        <w:t>(горных</w:t>
      </w:r>
      <w:r>
        <w:rPr>
          <w:spacing w:val="-5"/>
        </w:rPr>
        <w:t xml:space="preserve"> </w:t>
      </w:r>
      <w:r>
        <w:t>пород,</w:t>
      </w:r>
      <w:r>
        <w:rPr>
          <w:spacing w:val="-3"/>
        </w:rPr>
        <w:t xml:space="preserve"> </w:t>
      </w:r>
      <w:r>
        <w:t>минералов)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 xml:space="preserve">с коллекцией камней. </w:t>
      </w:r>
      <w:proofErr w:type="gramStart"/>
      <w:r>
        <w:t>Отличительные признаки камней (твердые, не</w:t>
      </w:r>
      <w:proofErr w:type="gramEnd"/>
    </w:p>
    <w:p w:rsidR="00FD1353" w:rsidRDefault="00A12E49">
      <w:pPr>
        <w:pStyle w:val="a3"/>
        <w:spacing w:line="362" w:lineRule="auto"/>
        <w:ind w:right="1063"/>
      </w:pPr>
      <w:r>
        <w:t>рассыпаются).</w:t>
      </w:r>
      <w:r>
        <w:rPr>
          <w:spacing w:val="-4"/>
        </w:rPr>
        <w:t xml:space="preserve"> </w:t>
      </w:r>
      <w:r>
        <w:t>Драгоценные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строительные</w:t>
      </w:r>
      <w:r>
        <w:rPr>
          <w:spacing w:val="-6"/>
        </w:rPr>
        <w:t xml:space="preserve"> </w:t>
      </w:r>
      <w:r>
        <w:t>камни.</w:t>
      </w:r>
      <w:r>
        <w:rPr>
          <w:spacing w:val="-4"/>
        </w:rPr>
        <w:t xml:space="preserve"> </w:t>
      </w:r>
      <w:r>
        <w:t>Горы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обитатели. Пещеры, вулканы.</w:t>
      </w:r>
    </w:p>
    <w:p w:rsidR="00FD1353" w:rsidRDefault="00A12E49">
      <w:pPr>
        <w:pStyle w:val="a3"/>
        <w:spacing w:line="360" w:lineRule="auto"/>
        <w:ind w:right="566"/>
        <w:jc w:val="both"/>
      </w:pPr>
      <w:r>
        <w:rPr>
          <w:b/>
        </w:rPr>
        <w:t xml:space="preserve">Воспитывающий компонент. </w:t>
      </w:r>
      <w:r>
        <w:t>Развитие эстетического вкуса детей (знакомство с образцами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глиняных</w:t>
      </w:r>
      <w:r>
        <w:rPr>
          <w:spacing w:val="-1"/>
        </w:rPr>
        <w:t xml:space="preserve"> </w:t>
      </w:r>
      <w:r>
        <w:t>игрушек, изделий из</w:t>
      </w:r>
      <w:r>
        <w:rPr>
          <w:spacing w:val="-2"/>
        </w:rPr>
        <w:t xml:space="preserve"> </w:t>
      </w:r>
      <w:r>
        <w:t>камня). Воспитание</w:t>
      </w:r>
      <w:r>
        <w:rPr>
          <w:spacing w:val="-5"/>
        </w:rPr>
        <w:t xml:space="preserve"> </w:t>
      </w:r>
      <w:r>
        <w:t xml:space="preserve">бережного отношения к природным материалам и сделанным из них </w:t>
      </w:r>
      <w:r>
        <w:t>предметам. Формирование эмоционального, бережного отношения к растениям и животным.</w:t>
      </w:r>
    </w:p>
    <w:p w:rsidR="00FD1353" w:rsidRDefault="00A12E49">
      <w:pPr>
        <w:pStyle w:val="1"/>
        <w:numPr>
          <w:ilvl w:val="1"/>
          <w:numId w:val="3"/>
        </w:numPr>
        <w:tabs>
          <w:tab w:val="left" w:pos="2091"/>
        </w:tabs>
        <w:ind w:left="2091" w:hanging="392"/>
        <w:jc w:val="both"/>
      </w:pPr>
      <w:r>
        <w:t>Блок</w:t>
      </w:r>
      <w:r>
        <w:rPr>
          <w:spacing w:val="-10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rPr>
          <w:spacing w:val="-2"/>
        </w:rPr>
        <w:t>«Почва»</w:t>
      </w:r>
    </w:p>
    <w:p w:rsidR="00FD1353" w:rsidRDefault="00A12E49">
      <w:pPr>
        <w:spacing w:before="140"/>
        <w:ind w:left="1699"/>
        <w:jc w:val="both"/>
        <w:rPr>
          <w:sz w:val="26"/>
        </w:rPr>
      </w:pPr>
      <w:r>
        <w:rPr>
          <w:b/>
          <w:sz w:val="26"/>
        </w:rPr>
        <w:t>Обучающий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компонент.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Почва</w:t>
      </w:r>
      <w:r>
        <w:rPr>
          <w:spacing w:val="-9"/>
          <w:sz w:val="26"/>
        </w:rPr>
        <w:t xml:space="preserve"> </w:t>
      </w:r>
      <w:r>
        <w:rPr>
          <w:sz w:val="26"/>
        </w:rPr>
        <w:t>как</w:t>
      </w:r>
      <w:r>
        <w:rPr>
          <w:spacing w:val="-10"/>
          <w:sz w:val="26"/>
        </w:rPr>
        <w:t xml:space="preserve"> </w:t>
      </w:r>
      <w:r>
        <w:rPr>
          <w:sz w:val="26"/>
        </w:rPr>
        <w:t>верхний</w:t>
      </w:r>
      <w:r>
        <w:rPr>
          <w:spacing w:val="-9"/>
          <w:sz w:val="26"/>
        </w:rPr>
        <w:t xml:space="preserve"> </w:t>
      </w:r>
      <w:r>
        <w:rPr>
          <w:sz w:val="26"/>
        </w:rPr>
        <w:t>слой</w:t>
      </w:r>
      <w:r>
        <w:rPr>
          <w:spacing w:val="-9"/>
          <w:sz w:val="26"/>
        </w:rPr>
        <w:t xml:space="preserve"> </w:t>
      </w:r>
      <w:r>
        <w:rPr>
          <w:sz w:val="26"/>
        </w:rPr>
        <w:t>земли:</w:t>
      </w:r>
      <w:r>
        <w:rPr>
          <w:spacing w:val="-9"/>
          <w:sz w:val="26"/>
        </w:rPr>
        <w:t xml:space="preserve"> </w:t>
      </w:r>
      <w:r>
        <w:rPr>
          <w:sz w:val="26"/>
        </w:rPr>
        <w:t>«живая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земля».</w:t>
      </w:r>
    </w:p>
    <w:p w:rsidR="00FD1353" w:rsidRDefault="00A12E49">
      <w:pPr>
        <w:pStyle w:val="a3"/>
        <w:spacing w:before="153" w:line="360" w:lineRule="auto"/>
        <w:ind w:right="569"/>
        <w:jc w:val="both"/>
      </w:pPr>
      <w:r>
        <w:t xml:space="preserve">Обитатели почвы (на примере дождевого червя, крота), их особенности и роль в </w:t>
      </w:r>
      <w:r>
        <w:t>формировании почвы. Значение почвы для жизни растений, в том числе выращиваемых человеком. Человек и почва. Необходимость охраны почвы.</w:t>
      </w:r>
    </w:p>
    <w:p w:rsidR="00FD1353" w:rsidRDefault="00A12E49">
      <w:pPr>
        <w:spacing w:line="298" w:lineRule="exact"/>
        <w:ind w:left="1699"/>
        <w:jc w:val="both"/>
        <w:rPr>
          <w:sz w:val="26"/>
        </w:rPr>
      </w:pPr>
      <w:r>
        <w:rPr>
          <w:b/>
          <w:sz w:val="26"/>
        </w:rPr>
        <w:t>Воспитывающий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компонент.</w:t>
      </w:r>
      <w:r>
        <w:rPr>
          <w:b/>
          <w:spacing w:val="-8"/>
          <w:sz w:val="26"/>
        </w:rPr>
        <w:t xml:space="preserve"> </w:t>
      </w:r>
      <w:r>
        <w:rPr>
          <w:sz w:val="26"/>
        </w:rPr>
        <w:t>Выработка</w:t>
      </w:r>
      <w:r>
        <w:rPr>
          <w:spacing w:val="-12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11"/>
          <w:sz w:val="26"/>
        </w:rPr>
        <w:t xml:space="preserve"> </w:t>
      </w:r>
      <w:r>
        <w:rPr>
          <w:sz w:val="26"/>
        </w:rPr>
        <w:t>ухода</w:t>
      </w:r>
      <w:r>
        <w:rPr>
          <w:spacing w:val="-13"/>
          <w:sz w:val="26"/>
        </w:rPr>
        <w:t xml:space="preserve"> </w:t>
      </w:r>
      <w:r>
        <w:rPr>
          <w:sz w:val="26"/>
        </w:rPr>
        <w:t>за</w:t>
      </w:r>
      <w:r>
        <w:rPr>
          <w:spacing w:val="-12"/>
          <w:sz w:val="26"/>
        </w:rPr>
        <w:t xml:space="preserve"> </w:t>
      </w:r>
      <w:r>
        <w:rPr>
          <w:sz w:val="26"/>
        </w:rPr>
        <w:t>растениями</w:t>
      </w:r>
      <w:r>
        <w:rPr>
          <w:spacing w:val="-12"/>
          <w:sz w:val="26"/>
        </w:rPr>
        <w:t xml:space="preserve"> </w:t>
      </w:r>
      <w:proofErr w:type="gramStart"/>
      <w:r>
        <w:rPr>
          <w:spacing w:val="-10"/>
          <w:sz w:val="26"/>
        </w:rPr>
        <w:t>в</w:t>
      </w:r>
      <w:proofErr w:type="gramEnd"/>
    </w:p>
    <w:p w:rsidR="00FD1353" w:rsidRDefault="00A12E49">
      <w:pPr>
        <w:pStyle w:val="a3"/>
        <w:spacing w:before="152" w:line="360" w:lineRule="auto"/>
        <w:ind w:right="562"/>
        <w:jc w:val="both"/>
      </w:pPr>
      <w:r>
        <w:t xml:space="preserve">группе, дома, на территории детского сада (копка, </w:t>
      </w:r>
      <w:r>
        <w:t>рыхление почвы на грядках, внесение удобрений, уход за комнатными растениями). Формирование бережного отношения к почве и ее жителям. Понимание значения почвенных животных в природе. Правила поведения при обработке растений и почвы.</w:t>
      </w:r>
    </w:p>
    <w:p w:rsidR="00FD1353" w:rsidRDefault="00A12E49">
      <w:pPr>
        <w:pStyle w:val="1"/>
        <w:numPr>
          <w:ilvl w:val="1"/>
          <w:numId w:val="3"/>
        </w:numPr>
        <w:tabs>
          <w:tab w:val="left" w:pos="2091"/>
        </w:tabs>
        <w:spacing w:before="2"/>
        <w:ind w:left="2091" w:hanging="392"/>
        <w:jc w:val="both"/>
      </w:pPr>
      <w:r>
        <w:t>Блок</w:t>
      </w:r>
      <w:r>
        <w:rPr>
          <w:spacing w:val="-10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rPr>
          <w:spacing w:val="-2"/>
        </w:rPr>
        <w:t>«Растения»</w:t>
      </w:r>
    </w:p>
    <w:p w:rsidR="00FD1353" w:rsidRDefault="00A12E49">
      <w:pPr>
        <w:pStyle w:val="a3"/>
        <w:spacing w:before="147" w:line="360" w:lineRule="auto"/>
        <w:ind w:right="573"/>
      </w:pPr>
      <w:r>
        <w:rPr>
          <w:b/>
        </w:rPr>
        <w:t xml:space="preserve">Обучающий компонент. </w:t>
      </w:r>
      <w:r>
        <w:t>Разнообразие видов растений в природе. Деревья, кустарники, травы, их характерные признаки. Части растений (корень, ствол,</w:t>
      </w:r>
      <w:r>
        <w:rPr>
          <w:spacing w:val="40"/>
        </w:rPr>
        <w:t xml:space="preserve"> </w:t>
      </w:r>
      <w:r>
        <w:t>листья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пр.).</w:t>
      </w:r>
      <w:r>
        <w:rPr>
          <w:spacing w:val="33"/>
        </w:rPr>
        <w:t xml:space="preserve"> </w:t>
      </w:r>
      <w:r>
        <w:t>Связь</w:t>
      </w:r>
      <w:r>
        <w:rPr>
          <w:spacing w:val="33"/>
        </w:rPr>
        <w:t xml:space="preserve"> </w:t>
      </w:r>
      <w:r>
        <w:t>растений</w:t>
      </w:r>
      <w:r>
        <w:rPr>
          <w:spacing w:val="3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насекомыми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другими</w:t>
      </w:r>
      <w:r>
        <w:rPr>
          <w:spacing w:val="36"/>
        </w:rPr>
        <w:t xml:space="preserve"> </w:t>
      </w:r>
      <w:r>
        <w:t>животными.</w:t>
      </w:r>
      <w:r>
        <w:rPr>
          <w:spacing w:val="38"/>
        </w:rPr>
        <w:t xml:space="preserve"> </w:t>
      </w:r>
      <w:r>
        <w:t>Растения</w:t>
      </w:r>
      <w:r>
        <w:rPr>
          <w:spacing w:val="40"/>
        </w:rPr>
        <w:t xml:space="preserve"> </w:t>
      </w:r>
      <w:r>
        <w:t xml:space="preserve">— пища животных и человека. </w:t>
      </w:r>
      <w:proofErr w:type="gramStart"/>
      <w:r>
        <w:t>Развитие р</w:t>
      </w:r>
      <w:r>
        <w:t>астений (на примере 1—2 растений</w:t>
      </w:r>
      <w:proofErr w:type="gramEnd"/>
    </w:p>
    <w:p w:rsidR="00FD1353" w:rsidRDefault="00FD1353">
      <w:pPr>
        <w:pStyle w:val="a3"/>
        <w:spacing w:line="360" w:lineRule="auto"/>
        <w:sectPr w:rsidR="00FD1353">
          <w:pgSz w:w="11910" w:h="16840"/>
          <w:pgMar w:top="760" w:right="283" w:bottom="280" w:left="0" w:header="720" w:footer="720" w:gutter="0"/>
          <w:cols w:space="720"/>
        </w:sectPr>
      </w:pPr>
    </w:p>
    <w:p w:rsidR="00FD1353" w:rsidRDefault="00A12E49">
      <w:pPr>
        <w:pStyle w:val="a3"/>
        <w:spacing w:before="64" w:line="360" w:lineRule="auto"/>
        <w:ind w:right="571"/>
      </w:pPr>
      <w:r>
        <w:t>ближайшего окружения). Влияние света, тепла, воды на жизнь растений. Дикорастущие, культурные, комнатные, лекарственные, ядовитые растения, растения</w:t>
      </w:r>
      <w:r>
        <w:rPr>
          <w:spacing w:val="-4"/>
        </w:rPr>
        <w:t xml:space="preserve"> </w:t>
      </w:r>
      <w:r>
        <w:t>первоцветы.</w:t>
      </w:r>
      <w:r>
        <w:rPr>
          <w:spacing w:val="-3"/>
        </w:rPr>
        <w:t xml:space="preserve"> </w:t>
      </w:r>
      <w:r>
        <w:t>Почему</w:t>
      </w:r>
      <w:r>
        <w:rPr>
          <w:spacing w:val="-5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нуждаются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охране.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</w:t>
      </w:r>
      <w:r>
        <w:t>дения</w:t>
      </w:r>
      <w:r>
        <w:rPr>
          <w:spacing w:val="-4"/>
        </w:rPr>
        <w:t xml:space="preserve"> </w:t>
      </w:r>
      <w:r>
        <w:t>по отношению к растениям.</w:t>
      </w:r>
    </w:p>
    <w:p w:rsidR="00FD1353" w:rsidRDefault="00A12E49">
      <w:pPr>
        <w:pStyle w:val="1"/>
        <w:spacing w:before="7"/>
        <w:jc w:val="left"/>
      </w:pPr>
      <w:r>
        <w:rPr>
          <w:spacing w:val="-2"/>
        </w:rPr>
        <w:t>Воспитывающий компонент.</w:t>
      </w:r>
    </w:p>
    <w:p w:rsidR="00FD1353" w:rsidRDefault="00A12E49">
      <w:pPr>
        <w:pStyle w:val="a3"/>
        <w:spacing w:before="142" w:line="360" w:lineRule="auto"/>
        <w:ind w:right="569"/>
        <w:jc w:val="both"/>
      </w:pPr>
      <w:r>
        <w:t>Воспитание эстетического отношения к растениям, умения любоваться ими и бережно к ним относиться. Понимание роли растений в природе и в жизни человека. Формирование навыков ухода за растениями. Прави</w:t>
      </w:r>
      <w:r>
        <w:t>ла обращения с незнакомыми растениями и умение различать ядовитые растения.</w:t>
      </w:r>
    </w:p>
    <w:p w:rsidR="00FD1353" w:rsidRDefault="00A12E49">
      <w:pPr>
        <w:pStyle w:val="1"/>
        <w:numPr>
          <w:ilvl w:val="1"/>
          <w:numId w:val="3"/>
        </w:numPr>
        <w:tabs>
          <w:tab w:val="left" w:pos="2091"/>
        </w:tabs>
        <w:spacing w:before="7"/>
        <w:ind w:left="2091" w:hanging="392"/>
        <w:jc w:val="both"/>
      </w:pPr>
      <w:r>
        <w:t>Блок</w:t>
      </w:r>
      <w:r>
        <w:rPr>
          <w:spacing w:val="-10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rPr>
          <w:spacing w:val="-2"/>
        </w:rPr>
        <w:t>«Животные»</w:t>
      </w:r>
    </w:p>
    <w:p w:rsidR="00FD1353" w:rsidRDefault="00A12E49">
      <w:pPr>
        <w:pStyle w:val="a3"/>
        <w:spacing w:before="147" w:line="360" w:lineRule="auto"/>
        <w:ind w:right="1063"/>
      </w:pPr>
      <w:r>
        <w:rPr>
          <w:b/>
        </w:rPr>
        <w:t xml:space="preserve">Обучающий компонент. </w:t>
      </w:r>
      <w:r>
        <w:t xml:space="preserve">Основные отличительные признаки животных. Разнообразие животного мира. </w:t>
      </w:r>
      <w:proofErr w:type="gramStart"/>
      <w:r>
        <w:t>Знакомство</w:t>
      </w:r>
      <w:r>
        <w:rPr>
          <w:spacing w:val="-2"/>
        </w:rPr>
        <w:t xml:space="preserve"> </w:t>
      </w:r>
      <w:r>
        <w:t>с некоторыми представителями птиц, зверей, насекомых,</w:t>
      </w:r>
      <w:r>
        <w:t xml:space="preserve"> рыб, земноводных, рептилий, моллюсков.</w:t>
      </w:r>
      <w:proofErr w:type="gramEnd"/>
      <w:r>
        <w:t xml:space="preserve"> Их отличительные</w:t>
      </w:r>
      <w:r>
        <w:rPr>
          <w:spacing w:val="-5"/>
        </w:rPr>
        <w:t xml:space="preserve"> </w:t>
      </w:r>
      <w:r>
        <w:t>черты.</w:t>
      </w:r>
      <w:r>
        <w:rPr>
          <w:spacing w:val="-4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внешних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животных. Питание животных, способы передвижения. Места обитания, «жилище» животных (дупло, гнездо, нора). Сезонные изменения в жизни животных.</w:t>
      </w:r>
    </w:p>
    <w:p w:rsidR="00FD1353" w:rsidRDefault="00A12E49">
      <w:pPr>
        <w:pStyle w:val="a3"/>
        <w:spacing w:line="362" w:lineRule="auto"/>
        <w:ind w:right="1063"/>
      </w:pPr>
      <w:r>
        <w:t>Размножение</w:t>
      </w:r>
      <w:r>
        <w:rPr>
          <w:spacing w:val="-4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1—2</w:t>
      </w:r>
      <w:r>
        <w:rPr>
          <w:spacing w:val="-5"/>
        </w:rPr>
        <w:t xml:space="preserve"> </w:t>
      </w:r>
      <w:r>
        <w:t>видов,</w:t>
      </w:r>
      <w:r>
        <w:rPr>
          <w:spacing w:val="-3"/>
        </w:rPr>
        <w:t xml:space="preserve"> </w:t>
      </w:r>
      <w:r>
        <w:t>обитающих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 края, области. Человек и животные.</w:t>
      </w:r>
    </w:p>
    <w:p w:rsidR="00FD1353" w:rsidRDefault="00A12E49">
      <w:pPr>
        <w:pStyle w:val="a3"/>
        <w:spacing w:line="360" w:lineRule="auto"/>
        <w:ind w:right="566"/>
        <w:jc w:val="both"/>
      </w:pPr>
      <w:r>
        <w:rPr>
          <w:b/>
        </w:rPr>
        <w:t xml:space="preserve">Воспитывающий компонент. </w:t>
      </w:r>
      <w:r>
        <w:t>Воспитание бережного отношения к животным, понимания необходимости существования всех видов без исключения, неправомочности их де</w:t>
      </w:r>
      <w:r>
        <w:t>ления на «вредных» и «полезных», красивых и некрасивых. Формирование навыков ухода за домашними животными, обитателями живого уголка.</w:t>
      </w:r>
      <w:r>
        <w:rPr>
          <w:spacing w:val="51"/>
        </w:rPr>
        <w:t xml:space="preserve"> </w:t>
      </w:r>
      <w:r>
        <w:t>Понимание</w:t>
      </w:r>
      <w:r>
        <w:rPr>
          <w:spacing w:val="49"/>
        </w:rPr>
        <w:t xml:space="preserve"> </w:t>
      </w:r>
      <w:r>
        <w:t>необходимости</w:t>
      </w:r>
      <w:r>
        <w:rPr>
          <w:spacing w:val="50"/>
        </w:rPr>
        <w:t xml:space="preserve"> </w:t>
      </w:r>
      <w:r>
        <w:t>охраны</w:t>
      </w:r>
      <w:r>
        <w:rPr>
          <w:spacing w:val="48"/>
        </w:rPr>
        <w:t xml:space="preserve"> </w:t>
      </w:r>
      <w:r>
        <w:t>не</w:t>
      </w:r>
      <w:r>
        <w:rPr>
          <w:spacing w:val="50"/>
        </w:rPr>
        <w:t xml:space="preserve"> </w:t>
      </w:r>
      <w:r>
        <w:t>только</w:t>
      </w:r>
      <w:r>
        <w:rPr>
          <w:spacing w:val="49"/>
        </w:rPr>
        <w:t xml:space="preserve"> </w:t>
      </w:r>
      <w:r>
        <w:t>самих</w:t>
      </w:r>
      <w:r>
        <w:rPr>
          <w:spacing w:val="50"/>
        </w:rPr>
        <w:t xml:space="preserve"> </w:t>
      </w:r>
      <w:r>
        <w:t>животных,</w:t>
      </w:r>
      <w:r>
        <w:rPr>
          <w:spacing w:val="51"/>
        </w:rPr>
        <w:t xml:space="preserve"> </w:t>
      </w:r>
      <w:r>
        <w:t>но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-5"/>
        </w:rPr>
        <w:t>их</w:t>
      </w:r>
    </w:p>
    <w:p w:rsidR="00FD1353" w:rsidRDefault="00A12E49">
      <w:pPr>
        <w:pStyle w:val="a3"/>
        <w:spacing w:line="362" w:lineRule="auto"/>
        <w:ind w:right="570"/>
        <w:jc w:val="both"/>
      </w:pPr>
      <w:r>
        <w:t>«дома», местообитания. Правила поведения по отношению к ж</w:t>
      </w:r>
      <w:r>
        <w:t>ивотным во время пребывания на природе. Помощь животным, обитающим рядом с нами.</w:t>
      </w:r>
    </w:p>
    <w:p w:rsidR="00FD1353" w:rsidRDefault="00A12E49">
      <w:pPr>
        <w:pStyle w:val="1"/>
        <w:numPr>
          <w:ilvl w:val="1"/>
          <w:numId w:val="3"/>
        </w:numPr>
        <w:tabs>
          <w:tab w:val="left" w:pos="2091"/>
        </w:tabs>
        <w:spacing w:line="298" w:lineRule="exact"/>
        <w:ind w:left="2091" w:hanging="392"/>
        <w:jc w:val="both"/>
      </w:pPr>
      <w:r>
        <w:t>Блок</w:t>
      </w:r>
      <w:r>
        <w:rPr>
          <w:spacing w:val="-10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rPr>
          <w:spacing w:val="-4"/>
        </w:rPr>
        <w:t>«Лес»</w:t>
      </w:r>
    </w:p>
    <w:p w:rsidR="00FD1353" w:rsidRDefault="00A12E49">
      <w:pPr>
        <w:pStyle w:val="a3"/>
        <w:spacing w:before="136" w:line="362" w:lineRule="auto"/>
        <w:ind w:right="1562"/>
        <w:jc w:val="both"/>
      </w:pPr>
      <w:r>
        <w:rPr>
          <w:b/>
        </w:rPr>
        <w:t>Обучающий</w:t>
      </w:r>
      <w:r>
        <w:rPr>
          <w:b/>
          <w:spacing w:val="-7"/>
        </w:rPr>
        <w:t xml:space="preserve"> </w:t>
      </w:r>
      <w:r>
        <w:rPr>
          <w:b/>
        </w:rPr>
        <w:t>компонент.</w:t>
      </w:r>
      <w:r>
        <w:rPr>
          <w:b/>
          <w:spacing w:val="-1"/>
        </w:rPr>
        <w:t xml:space="preserve"> </w:t>
      </w:r>
      <w:r>
        <w:t>Лес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сообщества.</w:t>
      </w:r>
      <w:r>
        <w:rPr>
          <w:spacing w:val="-3"/>
        </w:rPr>
        <w:t xml:space="preserve"> </w:t>
      </w:r>
      <w:proofErr w:type="gramStart"/>
      <w:r>
        <w:t>Взаимосвязь</w:t>
      </w:r>
      <w:r>
        <w:rPr>
          <w:spacing w:val="-4"/>
        </w:rPr>
        <w:t xml:space="preserve"> </w:t>
      </w:r>
      <w:r>
        <w:t>живых организмов друг с другом (растений и животных, растений и растений,</w:t>
      </w:r>
      <w:proofErr w:type="gramEnd"/>
    </w:p>
    <w:p w:rsidR="00FD1353" w:rsidRDefault="00A12E49">
      <w:pPr>
        <w:pStyle w:val="a3"/>
        <w:spacing w:line="360" w:lineRule="auto"/>
        <w:ind w:right="563"/>
        <w:jc w:val="both"/>
      </w:pPr>
      <w:r>
        <w:t xml:space="preserve">животных и животных). </w:t>
      </w:r>
      <w:r>
        <w:t xml:space="preserve">Взаимосвязь живой природы с неживой (водой, светом, теплом). Лес как «дом» для растений и животных. Разные типы леса и их особенности (хвойные, широколиственные, тропические и т. п.). </w:t>
      </w:r>
      <w:proofErr w:type="gramStart"/>
      <w:r>
        <w:t>Последствия уничтожения деревьев (исчезновение животных, растений, мурав</w:t>
      </w:r>
      <w:r>
        <w:t>ейников, грибов и</w:t>
      </w:r>
      <w:proofErr w:type="gramEnd"/>
    </w:p>
    <w:p w:rsidR="00FD1353" w:rsidRDefault="00FD1353">
      <w:pPr>
        <w:pStyle w:val="a3"/>
        <w:spacing w:line="360" w:lineRule="auto"/>
        <w:jc w:val="both"/>
        <w:sectPr w:rsidR="00FD1353">
          <w:pgSz w:w="11910" w:h="16840"/>
          <w:pgMar w:top="760" w:right="283" w:bottom="280" w:left="0" w:header="720" w:footer="720" w:gutter="0"/>
          <w:cols w:space="720"/>
        </w:sectPr>
      </w:pPr>
    </w:p>
    <w:p w:rsidR="00FD1353" w:rsidRDefault="00A12E49">
      <w:pPr>
        <w:pStyle w:val="a3"/>
        <w:spacing w:before="64" w:line="362" w:lineRule="auto"/>
        <w:ind w:right="580"/>
        <w:jc w:val="both"/>
      </w:pPr>
      <w:r>
        <w:t>т. п.). Лес и человек. Значение леса как части природы; его роль в жизни человека. Лес и наше здоровье. Причины исчезновения лесов на Земле. Охрана леса.</w:t>
      </w:r>
    </w:p>
    <w:p w:rsidR="00FD1353" w:rsidRDefault="00A12E49">
      <w:pPr>
        <w:pStyle w:val="a3"/>
        <w:spacing w:line="360" w:lineRule="auto"/>
        <w:ind w:right="568"/>
        <w:jc w:val="both"/>
      </w:pPr>
      <w:r>
        <w:rPr>
          <w:b/>
        </w:rPr>
        <w:t xml:space="preserve">Воспитывающий компонент. </w:t>
      </w:r>
      <w:r>
        <w:t xml:space="preserve">Бережное отношение ко всем лесным жителям, </w:t>
      </w:r>
      <w:r>
        <w:t>соблюдение правил поведения в лесу, понимание последствий экологически неграмотного поведения (разведения костров, уничтожения деревьев, сбора растений для букетов). Умение видеть красоту леса.</w:t>
      </w:r>
    </w:p>
    <w:p w:rsidR="00FD1353" w:rsidRDefault="00A12E49">
      <w:pPr>
        <w:pStyle w:val="1"/>
        <w:numPr>
          <w:ilvl w:val="1"/>
          <w:numId w:val="3"/>
        </w:numPr>
        <w:tabs>
          <w:tab w:val="left" w:pos="2220"/>
        </w:tabs>
        <w:spacing w:before="1"/>
        <w:ind w:left="2220" w:hanging="521"/>
        <w:jc w:val="both"/>
      </w:pPr>
      <w:r>
        <w:t>Блок</w:t>
      </w:r>
      <w:r>
        <w:rPr>
          <w:spacing w:val="-9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«Человек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природа»</w:t>
      </w:r>
    </w:p>
    <w:p w:rsidR="00FD1353" w:rsidRDefault="00A12E49">
      <w:pPr>
        <w:pStyle w:val="a3"/>
        <w:spacing w:before="143" w:line="360" w:lineRule="auto"/>
        <w:ind w:right="564"/>
        <w:jc w:val="both"/>
      </w:pPr>
      <w:r>
        <w:rPr>
          <w:b/>
        </w:rPr>
        <w:t xml:space="preserve">Обучающий компонент. </w:t>
      </w:r>
      <w:r>
        <w:t>Обобщение знаний, полученных в процессе изучения предыдущих блоков. Природа как среда обитания, «дом» человека, животных и растений. Отношения современного человека с природой. Факты</w:t>
      </w:r>
    </w:p>
    <w:p w:rsidR="00FD1353" w:rsidRDefault="00A12E49">
      <w:pPr>
        <w:pStyle w:val="a3"/>
        <w:spacing w:before="4"/>
        <w:jc w:val="both"/>
      </w:pPr>
      <w:r>
        <w:t>отрицательного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положительного</w:t>
      </w:r>
      <w:r>
        <w:rPr>
          <w:spacing w:val="-14"/>
        </w:rPr>
        <w:t xml:space="preserve"> </w:t>
      </w:r>
      <w:r>
        <w:t>воздействия</w:t>
      </w:r>
      <w:r>
        <w:rPr>
          <w:spacing w:val="-9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rPr>
          <w:spacing w:val="-2"/>
        </w:rPr>
        <w:t>природу.</w:t>
      </w:r>
    </w:p>
    <w:p w:rsidR="00FD1353" w:rsidRDefault="00A12E49">
      <w:pPr>
        <w:pStyle w:val="a3"/>
        <w:spacing w:before="148" w:line="360" w:lineRule="auto"/>
        <w:ind w:right="565"/>
        <w:jc w:val="both"/>
      </w:pPr>
      <w:r>
        <w:t>Вымершие</w:t>
      </w:r>
      <w:r>
        <w:t xml:space="preserve"> животные. Красные книги. Примеры рационального использования природы человеком. Создание заповедников. Охрана редких видов животных и растений. Древние люди и природа. Как жить в дружбе с природой.</w:t>
      </w:r>
    </w:p>
    <w:p w:rsidR="00FD1353" w:rsidRDefault="00A12E49">
      <w:pPr>
        <w:pStyle w:val="a3"/>
        <w:spacing w:line="360" w:lineRule="auto"/>
        <w:ind w:right="563"/>
        <w:jc w:val="both"/>
      </w:pPr>
      <w:r>
        <w:rPr>
          <w:b/>
        </w:rPr>
        <w:t xml:space="preserve">Воспитывающий компонент. </w:t>
      </w:r>
      <w:r>
        <w:t xml:space="preserve">Закрепление правил экологически </w:t>
      </w:r>
      <w:r>
        <w:t xml:space="preserve">грамотного и безопасного для здоровья человека поведения в природе и в быту и навыков ресурсосбережения. Эстетическое восприятие природы. Участие совместно </w:t>
      </w:r>
      <w:proofErr w:type="gramStart"/>
      <w:r>
        <w:t>со</w:t>
      </w:r>
      <w:proofErr w:type="gramEnd"/>
      <w:r>
        <w:t xml:space="preserve"> взрослыми в практической природоохранной деятельности, экологических праздниках, включая День Зем</w:t>
      </w:r>
      <w:r>
        <w:t>ли.</w:t>
      </w:r>
    </w:p>
    <w:p w:rsidR="00FD1353" w:rsidRDefault="00FD1353">
      <w:pPr>
        <w:pStyle w:val="a3"/>
        <w:spacing w:before="155"/>
        <w:ind w:left="0"/>
      </w:pPr>
    </w:p>
    <w:p w:rsidR="00FD1353" w:rsidRDefault="00A12E49">
      <w:pPr>
        <w:pStyle w:val="1"/>
        <w:numPr>
          <w:ilvl w:val="1"/>
          <w:numId w:val="1"/>
        </w:numPr>
        <w:tabs>
          <w:tab w:val="left" w:pos="2869"/>
        </w:tabs>
        <w:ind w:left="2869" w:hanging="459"/>
        <w:jc w:val="both"/>
      </w:pPr>
      <w:r>
        <w:rPr>
          <w:spacing w:val="-2"/>
        </w:rPr>
        <w:t>Планируемые</w:t>
      </w:r>
      <w:r>
        <w:rPr>
          <w:spacing w:val="2"/>
        </w:rPr>
        <w:t xml:space="preserve"> </w:t>
      </w:r>
      <w:r>
        <w:rPr>
          <w:spacing w:val="-2"/>
        </w:rPr>
        <w:t>результаты</w:t>
      </w:r>
      <w:r>
        <w:t xml:space="preserve"> </w:t>
      </w:r>
      <w:r>
        <w:rPr>
          <w:spacing w:val="-2"/>
        </w:rPr>
        <w:t>освоения</w:t>
      </w:r>
      <w:r>
        <w:t xml:space="preserve"> </w:t>
      </w:r>
      <w:r>
        <w:rPr>
          <w:spacing w:val="-2"/>
        </w:rPr>
        <w:t>программы</w:t>
      </w:r>
    </w:p>
    <w:p w:rsidR="00FD1353" w:rsidRDefault="00A12E49">
      <w:pPr>
        <w:pStyle w:val="a3"/>
        <w:spacing w:before="143" w:line="259" w:lineRule="auto"/>
        <w:ind w:right="559" w:firstLine="706"/>
        <w:jc w:val="both"/>
        <w:rPr>
          <w:i/>
        </w:rPr>
      </w:pPr>
      <w:r>
        <w:t xml:space="preserve">Предлагаемая дополнительная программа является общеразвивающей, так как у каждого ребенка в процессе </w:t>
      </w:r>
      <w:proofErr w:type="gramStart"/>
      <w:r>
        <w:t>обучения по ней</w:t>
      </w:r>
      <w:proofErr w:type="gramEnd"/>
      <w:r>
        <w:t xml:space="preserve"> формируются компетенции осуществлять </w:t>
      </w:r>
      <w:r>
        <w:rPr>
          <w:b/>
          <w:i/>
        </w:rPr>
        <w:t>универсальные действия</w:t>
      </w:r>
      <w:r>
        <w:rPr>
          <w:i/>
        </w:rPr>
        <w:t>:</w:t>
      </w:r>
    </w:p>
    <w:p w:rsidR="00FD1353" w:rsidRDefault="00A12E49">
      <w:pPr>
        <w:pStyle w:val="1"/>
        <w:spacing w:before="6" w:line="296" w:lineRule="exact"/>
      </w:pPr>
      <w:r>
        <w:t>Личностные</w:t>
      </w:r>
      <w:r>
        <w:rPr>
          <w:spacing w:val="-14"/>
        </w:rPr>
        <w:t xml:space="preserve"> </w:t>
      </w:r>
      <w:r>
        <w:rPr>
          <w:spacing w:val="-2"/>
        </w:rPr>
        <w:t>результаты</w:t>
      </w:r>
    </w:p>
    <w:p w:rsidR="00FD1353" w:rsidRDefault="00A12E49">
      <w:pPr>
        <w:pStyle w:val="a3"/>
        <w:spacing w:line="242" w:lineRule="auto"/>
        <w:ind w:right="674"/>
        <w:jc w:val="both"/>
      </w:pPr>
      <w:r>
        <w:t>Ребенок</w:t>
      </w:r>
      <w:r>
        <w:rPr>
          <w:spacing w:val="-4"/>
        </w:rPr>
        <w:t xml:space="preserve"> </w:t>
      </w:r>
      <w:r>
        <w:t>б</w:t>
      </w:r>
      <w:r>
        <w:t>удет</w:t>
      </w:r>
      <w:r>
        <w:rPr>
          <w:spacing w:val="-2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 об</w:t>
      </w:r>
      <w:r>
        <w:rPr>
          <w:spacing w:val="-6"/>
        </w:rPr>
        <w:t xml:space="preserve"> </w:t>
      </w:r>
      <w:r>
        <w:t>основных группах живых организмов и их особенности:</w:t>
      </w:r>
      <w:r>
        <w:rPr>
          <w:spacing w:val="40"/>
        </w:rPr>
        <w:t xml:space="preserve"> </w:t>
      </w:r>
      <w:proofErr w:type="spellStart"/>
      <w:r>
        <w:t>царстворастений</w:t>
      </w:r>
      <w:proofErr w:type="spellEnd"/>
      <w:r>
        <w:t>, царство грибов, царство животных;</w:t>
      </w:r>
    </w:p>
    <w:p w:rsidR="00FD1353" w:rsidRDefault="00A12E49">
      <w:pPr>
        <w:pStyle w:val="a3"/>
        <w:spacing w:line="295" w:lineRule="exact"/>
        <w:ind w:left="2679"/>
        <w:jc w:val="both"/>
      </w:pPr>
      <w:r>
        <w:t>Внешнее</w:t>
      </w:r>
      <w:r>
        <w:rPr>
          <w:spacing w:val="-13"/>
        </w:rPr>
        <w:t xml:space="preserve"> </w:t>
      </w:r>
      <w:r>
        <w:t>строение</w:t>
      </w:r>
      <w:r>
        <w:rPr>
          <w:spacing w:val="-12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жизненные</w:t>
      </w:r>
      <w:r>
        <w:rPr>
          <w:spacing w:val="-8"/>
        </w:rPr>
        <w:t xml:space="preserve"> </w:t>
      </w:r>
      <w:r>
        <w:rPr>
          <w:spacing w:val="-2"/>
        </w:rPr>
        <w:t>функции;</w:t>
      </w:r>
    </w:p>
    <w:p w:rsidR="00FD1353" w:rsidRDefault="00A12E49">
      <w:pPr>
        <w:pStyle w:val="1"/>
        <w:spacing w:before="1" w:line="296" w:lineRule="exact"/>
        <w:jc w:val="left"/>
      </w:pPr>
      <w:r>
        <w:rPr>
          <w:spacing w:val="-2"/>
        </w:rPr>
        <w:t>Метапредметные</w:t>
      </w:r>
      <w:r>
        <w:rPr>
          <w:spacing w:val="2"/>
        </w:rPr>
        <w:t xml:space="preserve"> </w:t>
      </w:r>
      <w:r>
        <w:rPr>
          <w:spacing w:val="-2"/>
        </w:rPr>
        <w:t>результаты</w:t>
      </w:r>
    </w:p>
    <w:p w:rsidR="00FD1353" w:rsidRDefault="00A12E49">
      <w:pPr>
        <w:pStyle w:val="a3"/>
        <w:spacing w:line="296" w:lineRule="exact"/>
      </w:pPr>
      <w:r>
        <w:t>Ребенок</w:t>
      </w:r>
      <w:r>
        <w:rPr>
          <w:spacing w:val="-9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знать:</w:t>
      </w:r>
      <w:r>
        <w:rPr>
          <w:spacing w:val="-3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среды</w:t>
      </w:r>
      <w:r>
        <w:rPr>
          <w:spacing w:val="45"/>
        </w:rPr>
        <w:t xml:space="preserve"> </w:t>
      </w:r>
      <w:r>
        <w:t>обитания</w:t>
      </w:r>
      <w:r>
        <w:rPr>
          <w:spacing w:val="48"/>
        </w:rPr>
        <w:t xml:space="preserve"> </w:t>
      </w:r>
      <w:r>
        <w:t>живых</w:t>
      </w:r>
      <w:r>
        <w:rPr>
          <w:spacing w:val="46"/>
        </w:rPr>
        <w:t xml:space="preserve"> </w:t>
      </w:r>
      <w:r>
        <w:t>организмов,</w:t>
      </w:r>
      <w:r>
        <w:rPr>
          <w:spacing w:val="45"/>
        </w:rPr>
        <w:t xml:space="preserve"> </w:t>
      </w:r>
      <w:r>
        <w:rPr>
          <w:spacing w:val="-5"/>
        </w:rPr>
        <w:t>их</w:t>
      </w:r>
    </w:p>
    <w:p w:rsidR="00FD1353" w:rsidRDefault="00A12E49">
      <w:pPr>
        <w:pStyle w:val="a3"/>
        <w:spacing w:before="4"/>
      </w:pPr>
      <w:proofErr w:type="spellStart"/>
      <w:r>
        <w:t>основныеособенности</w:t>
      </w:r>
      <w:proofErr w:type="spellEnd"/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приспособленность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ним</w:t>
      </w:r>
      <w:r>
        <w:rPr>
          <w:spacing w:val="-11"/>
        </w:rPr>
        <w:t xml:space="preserve"> </w:t>
      </w:r>
      <w:r>
        <w:t>растений,</w:t>
      </w:r>
      <w:r>
        <w:rPr>
          <w:spacing w:val="-9"/>
        </w:rPr>
        <w:t xml:space="preserve"> </w:t>
      </w:r>
      <w:r>
        <w:t>животных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rPr>
          <w:spacing w:val="-2"/>
        </w:rPr>
        <w:t>человека;</w:t>
      </w:r>
    </w:p>
    <w:p w:rsidR="00FD1353" w:rsidRDefault="00A12E49">
      <w:pPr>
        <w:pStyle w:val="1"/>
        <w:spacing w:before="3" w:line="296" w:lineRule="exact"/>
        <w:jc w:val="left"/>
      </w:pPr>
      <w:r>
        <w:rPr>
          <w:spacing w:val="-2"/>
        </w:rPr>
        <w:t>Предметные</w:t>
      </w:r>
      <w:r>
        <w:rPr>
          <w:spacing w:val="2"/>
        </w:rPr>
        <w:t xml:space="preserve"> </w:t>
      </w:r>
      <w:r>
        <w:rPr>
          <w:spacing w:val="-2"/>
        </w:rPr>
        <w:t>результаты</w:t>
      </w:r>
    </w:p>
    <w:p w:rsidR="00FD1353" w:rsidRDefault="00A12E49">
      <w:pPr>
        <w:pStyle w:val="a3"/>
        <w:spacing w:line="296" w:lineRule="exact"/>
      </w:pPr>
      <w:r>
        <w:t>Ребенок</w:t>
      </w:r>
      <w:r>
        <w:rPr>
          <w:spacing w:val="-9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rPr>
          <w:spacing w:val="-2"/>
        </w:rPr>
        <w:t>уметь:</w:t>
      </w:r>
    </w:p>
    <w:p w:rsidR="00FD1353" w:rsidRDefault="00A12E49">
      <w:pPr>
        <w:pStyle w:val="a3"/>
        <w:spacing w:before="3"/>
        <w:ind w:right="2935"/>
      </w:pPr>
      <w:r>
        <w:t>Определять</w:t>
      </w:r>
      <w:r>
        <w:rPr>
          <w:spacing w:val="-8"/>
        </w:rPr>
        <w:t xml:space="preserve"> </w:t>
      </w:r>
      <w:r>
        <w:t>приспособленность</w:t>
      </w:r>
      <w:r>
        <w:rPr>
          <w:spacing w:val="-8"/>
        </w:rPr>
        <w:t xml:space="preserve"> </w:t>
      </w:r>
      <w:r>
        <w:t>живых</w:t>
      </w:r>
      <w:r>
        <w:rPr>
          <w:spacing w:val="-9"/>
        </w:rPr>
        <w:t xml:space="preserve"> </w:t>
      </w:r>
      <w:r>
        <w:t>существ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 xml:space="preserve">условиям </w:t>
      </w:r>
      <w:r>
        <w:rPr>
          <w:spacing w:val="-2"/>
        </w:rPr>
        <w:t>обитания;</w:t>
      </w:r>
    </w:p>
    <w:p w:rsidR="00FD1353" w:rsidRDefault="00A12E49">
      <w:pPr>
        <w:pStyle w:val="a3"/>
        <w:tabs>
          <w:tab w:val="left" w:pos="7255"/>
        </w:tabs>
        <w:ind w:right="3375"/>
      </w:pPr>
      <w:r>
        <w:t>Наблюдать и фиксировать свои наблюдения за</w:t>
      </w:r>
      <w:r>
        <w:tab/>
        <w:t>ростом</w:t>
      </w:r>
      <w:r>
        <w:rPr>
          <w:spacing w:val="-17"/>
        </w:rPr>
        <w:t xml:space="preserve"> </w:t>
      </w:r>
      <w:r>
        <w:t>и развитием растений;</w:t>
      </w:r>
    </w:p>
    <w:p w:rsidR="00FD1353" w:rsidRDefault="00A12E49">
      <w:pPr>
        <w:pStyle w:val="a3"/>
      </w:pPr>
      <w:proofErr w:type="gramStart"/>
      <w:r>
        <w:t>Различать</w:t>
      </w:r>
      <w:r>
        <w:rPr>
          <w:spacing w:val="1"/>
        </w:rPr>
        <w:t xml:space="preserve"> </w:t>
      </w:r>
      <w:r>
        <w:t>растущие на</w:t>
      </w:r>
      <w:r>
        <w:rPr>
          <w:spacing w:val="-5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организациикустарники</w:t>
      </w:r>
      <w:proofErr w:type="spellEnd"/>
      <w:r>
        <w:rPr>
          <w:spacing w:val="-2"/>
        </w:rPr>
        <w:t>,</w:t>
      </w:r>
      <w:proofErr w:type="gramEnd"/>
    </w:p>
    <w:p w:rsidR="00FD1353" w:rsidRDefault="00FD1353">
      <w:pPr>
        <w:pStyle w:val="a3"/>
        <w:sectPr w:rsidR="00FD1353">
          <w:pgSz w:w="11910" w:h="16840"/>
          <w:pgMar w:top="760" w:right="283" w:bottom="280" w:left="0" w:header="720" w:footer="720" w:gutter="0"/>
          <w:cols w:space="720"/>
        </w:sectPr>
      </w:pPr>
    </w:p>
    <w:p w:rsidR="00FD1353" w:rsidRDefault="00A12E49">
      <w:pPr>
        <w:pStyle w:val="a3"/>
        <w:spacing w:before="64"/>
      </w:pPr>
      <w:r>
        <w:t>деревья,</w:t>
      </w:r>
      <w:r>
        <w:rPr>
          <w:spacing w:val="-9"/>
        </w:rPr>
        <w:t xml:space="preserve"> </w:t>
      </w:r>
      <w:r>
        <w:rPr>
          <w:spacing w:val="-2"/>
        </w:rPr>
        <w:t>птиц;</w:t>
      </w:r>
    </w:p>
    <w:p w:rsidR="00FD1353" w:rsidRDefault="00A12E49">
      <w:pPr>
        <w:pStyle w:val="a3"/>
        <w:spacing w:before="3" w:line="298" w:lineRule="exact"/>
        <w:ind w:left="2746"/>
      </w:pPr>
      <w:r>
        <w:t>Составлять</w:t>
      </w:r>
      <w:r>
        <w:rPr>
          <w:spacing w:val="-14"/>
        </w:rPr>
        <w:t xml:space="preserve"> </w:t>
      </w:r>
      <w:r>
        <w:t>простейшие</w:t>
      </w:r>
      <w:r>
        <w:rPr>
          <w:spacing w:val="-16"/>
        </w:rPr>
        <w:t xml:space="preserve"> </w:t>
      </w:r>
      <w:r>
        <w:t>экологические</w:t>
      </w:r>
      <w:r>
        <w:rPr>
          <w:spacing w:val="-15"/>
        </w:rPr>
        <w:t xml:space="preserve"> </w:t>
      </w:r>
      <w:r>
        <w:rPr>
          <w:spacing w:val="-2"/>
        </w:rPr>
        <w:t>цепочки;</w:t>
      </w:r>
    </w:p>
    <w:p w:rsidR="00FD1353" w:rsidRDefault="00A12E49">
      <w:pPr>
        <w:pStyle w:val="a3"/>
        <w:ind w:left="2746" w:right="1527"/>
      </w:pPr>
      <w:r>
        <w:t>Объяснять</w:t>
      </w:r>
      <w:r>
        <w:rPr>
          <w:spacing w:val="-14"/>
        </w:rPr>
        <w:t xml:space="preserve"> </w:t>
      </w:r>
      <w:r>
        <w:t>взаимосвязи</w:t>
      </w:r>
      <w:r>
        <w:rPr>
          <w:spacing w:val="-6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растениями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животными; Определять</w:t>
      </w:r>
      <w:r>
        <w:rPr>
          <w:spacing w:val="40"/>
        </w:rPr>
        <w:t xml:space="preserve"> </w:t>
      </w:r>
      <w:r>
        <w:t>основные свойства</w:t>
      </w:r>
      <w:r>
        <w:t xml:space="preserve"> воды, воздуха и почвы; Проводить элементарные опыты, делать выводы.</w:t>
      </w:r>
    </w:p>
    <w:p w:rsidR="00FD1353" w:rsidRDefault="00FD1353">
      <w:pPr>
        <w:pStyle w:val="a3"/>
        <w:ind w:left="0"/>
      </w:pPr>
    </w:p>
    <w:p w:rsidR="00FD1353" w:rsidRDefault="00FD1353">
      <w:pPr>
        <w:pStyle w:val="a3"/>
        <w:spacing w:before="27"/>
        <w:ind w:left="0"/>
      </w:pPr>
    </w:p>
    <w:p w:rsidR="00FD1353" w:rsidRDefault="00A12E49">
      <w:pPr>
        <w:pStyle w:val="1"/>
        <w:numPr>
          <w:ilvl w:val="2"/>
          <w:numId w:val="1"/>
        </w:numPr>
        <w:tabs>
          <w:tab w:val="left" w:pos="4474"/>
        </w:tabs>
        <w:ind w:left="4474" w:hanging="196"/>
        <w:jc w:val="left"/>
      </w:pPr>
      <w:r>
        <w:rPr>
          <w:spacing w:val="-2"/>
        </w:rPr>
        <w:t>ОРГАНИЗАЦИОННЫЙ</w:t>
      </w:r>
      <w:r>
        <w:rPr>
          <w:spacing w:val="-1"/>
        </w:rPr>
        <w:t xml:space="preserve"> </w:t>
      </w:r>
      <w:r>
        <w:rPr>
          <w:spacing w:val="-2"/>
        </w:rPr>
        <w:t>РАЗДЕЛ</w:t>
      </w:r>
    </w:p>
    <w:p w:rsidR="00FD1353" w:rsidRDefault="00A12E49">
      <w:pPr>
        <w:pStyle w:val="a4"/>
        <w:numPr>
          <w:ilvl w:val="3"/>
          <w:numId w:val="1"/>
        </w:numPr>
        <w:tabs>
          <w:tab w:val="left" w:pos="3478"/>
        </w:tabs>
        <w:spacing w:before="22"/>
        <w:ind w:left="3478" w:hanging="458"/>
        <w:jc w:val="left"/>
        <w:rPr>
          <w:b/>
          <w:sz w:val="26"/>
        </w:rPr>
      </w:pPr>
      <w:r>
        <w:rPr>
          <w:b/>
          <w:spacing w:val="-2"/>
          <w:sz w:val="26"/>
        </w:rPr>
        <w:t>Материально-техническое</w:t>
      </w:r>
      <w:r>
        <w:rPr>
          <w:b/>
          <w:spacing w:val="10"/>
          <w:sz w:val="26"/>
        </w:rPr>
        <w:t xml:space="preserve"> </w:t>
      </w:r>
      <w:r>
        <w:rPr>
          <w:b/>
          <w:spacing w:val="-2"/>
          <w:sz w:val="26"/>
        </w:rPr>
        <w:t>обеспечение.</w:t>
      </w:r>
      <w:r>
        <w:rPr>
          <w:b/>
          <w:spacing w:val="12"/>
          <w:sz w:val="26"/>
        </w:rPr>
        <w:t xml:space="preserve"> </w:t>
      </w:r>
      <w:r>
        <w:rPr>
          <w:b/>
          <w:spacing w:val="-2"/>
          <w:sz w:val="26"/>
        </w:rPr>
        <w:t>Программы.</w:t>
      </w:r>
    </w:p>
    <w:p w:rsidR="00FD1353" w:rsidRDefault="00FD1353">
      <w:pPr>
        <w:pStyle w:val="a3"/>
        <w:spacing w:before="46"/>
        <w:ind w:left="0"/>
        <w:rPr>
          <w:b/>
        </w:rPr>
      </w:pPr>
    </w:p>
    <w:p w:rsidR="00FD1353" w:rsidRDefault="00A12E49">
      <w:pPr>
        <w:pStyle w:val="a3"/>
      </w:pPr>
      <w:r>
        <w:rPr>
          <w:u w:val="single"/>
        </w:rPr>
        <w:t>Книги</w:t>
      </w:r>
      <w:r>
        <w:rPr>
          <w:spacing w:val="-8"/>
          <w:u w:val="single"/>
        </w:rPr>
        <w:t xml:space="preserve"> </w:t>
      </w:r>
      <w:r>
        <w:rPr>
          <w:u w:val="single"/>
        </w:rPr>
        <w:t>и</w:t>
      </w:r>
      <w:r>
        <w:rPr>
          <w:spacing w:val="-8"/>
          <w:u w:val="single"/>
        </w:rPr>
        <w:t xml:space="preserve"> </w:t>
      </w:r>
      <w:r>
        <w:rPr>
          <w:u w:val="single"/>
        </w:rPr>
        <w:t>наглядные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пособия</w:t>
      </w:r>
    </w:p>
    <w:p w:rsidR="00FD1353" w:rsidRDefault="00A12E49">
      <w:pPr>
        <w:pStyle w:val="a3"/>
        <w:spacing w:before="23" w:line="259" w:lineRule="auto"/>
        <w:ind w:right="571"/>
      </w:pPr>
      <w:r>
        <w:t xml:space="preserve">В детском саду в наличии имеется художественная и познавательная литература о природе </w:t>
      </w:r>
      <w:r>
        <w:t>(Л. Толстой, С. Аксаков, М. Пришвин, Н. Сладков, К. Паустовский, В. Чаплин,</w:t>
      </w:r>
      <w:r>
        <w:rPr>
          <w:spacing w:val="-1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Зотов,</w:t>
      </w:r>
      <w:r>
        <w:rPr>
          <w:spacing w:val="-6"/>
        </w:rPr>
        <w:t xml:space="preserve"> </w:t>
      </w:r>
      <w:r>
        <w:t>Е.</w:t>
      </w:r>
      <w:r>
        <w:rPr>
          <w:spacing w:val="-6"/>
        </w:rPr>
        <w:t xml:space="preserve"> </w:t>
      </w:r>
      <w:proofErr w:type="spellStart"/>
      <w:r>
        <w:t>Чарушин</w:t>
      </w:r>
      <w:proofErr w:type="spellEnd"/>
      <w:r>
        <w:t>,</w:t>
      </w:r>
      <w:r>
        <w:rPr>
          <w:spacing w:val="-6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Бианки),</w:t>
      </w:r>
      <w:r>
        <w:rPr>
          <w:spacing w:val="-9"/>
        </w:rPr>
        <w:t xml:space="preserve"> </w:t>
      </w:r>
      <w:r>
        <w:t>классические</w:t>
      </w:r>
      <w:r>
        <w:rPr>
          <w:spacing w:val="-3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с красочными иллюстрациями.</w:t>
      </w:r>
    </w:p>
    <w:p w:rsidR="00FD1353" w:rsidRDefault="00A12E49">
      <w:pPr>
        <w:pStyle w:val="a3"/>
        <w:spacing w:line="259" w:lineRule="auto"/>
      </w:pP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t>саду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наличии</w:t>
      </w:r>
      <w:r>
        <w:rPr>
          <w:spacing w:val="-4"/>
        </w:rPr>
        <w:t xml:space="preserve"> </w:t>
      </w:r>
      <w:r>
        <w:t>имеются,</w:t>
      </w:r>
      <w:r>
        <w:rPr>
          <w:spacing w:val="-3"/>
        </w:rPr>
        <w:t xml:space="preserve"> </w:t>
      </w:r>
      <w:r>
        <w:t>цветные</w:t>
      </w:r>
      <w:r>
        <w:rPr>
          <w:spacing w:val="-4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карты</w:t>
      </w:r>
      <w:r>
        <w:rPr>
          <w:spacing w:val="-6"/>
        </w:rPr>
        <w:t xml:space="preserve"> </w:t>
      </w:r>
      <w:r>
        <w:t>мира,</w:t>
      </w:r>
      <w:r>
        <w:rPr>
          <w:spacing w:val="-6"/>
        </w:rPr>
        <w:t xml:space="preserve"> </w:t>
      </w:r>
      <w:r>
        <w:t xml:space="preserve">России </w:t>
      </w:r>
      <w:r>
        <w:t xml:space="preserve">(физические и политические), глобус, картины с изображением </w:t>
      </w:r>
      <w:proofErr w:type="gramStart"/>
      <w:r>
        <w:t>различных</w:t>
      </w:r>
      <w:proofErr w:type="gramEnd"/>
    </w:p>
    <w:p w:rsidR="00FD1353" w:rsidRDefault="00A12E49">
      <w:pPr>
        <w:pStyle w:val="a3"/>
        <w:spacing w:line="261" w:lineRule="auto"/>
      </w:pPr>
      <w:r>
        <w:t>природных</w:t>
      </w:r>
      <w:r>
        <w:rPr>
          <w:spacing w:val="-5"/>
        </w:rPr>
        <w:t xml:space="preserve"> </w:t>
      </w:r>
      <w:r>
        <w:t>зон,</w:t>
      </w:r>
      <w:r>
        <w:rPr>
          <w:spacing w:val="-2"/>
        </w:rPr>
        <w:t xml:space="preserve"> </w:t>
      </w:r>
      <w:r>
        <w:t>времён</w:t>
      </w:r>
      <w:r>
        <w:rPr>
          <w:spacing w:val="-5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диких</w:t>
      </w:r>
      <w:r>
        <w:rPr>
          <w:spacing w:val="-5"/>
        </w:rPr>
        <w:t xml:space="preserve"> </w:t>
      </w:r>
      <w:r>
        <w:t>и домашних животных, научно – познавательные фильмы.</w:t>
      </w:r>
    </w:p>
    <w:p w:rsidR="00FD1353" w:rsidRDefault="00FD1353">
      <w:pPr>
        <w:pStyle w:val="a3"/>
        <w:spacing w:before="16"/>
        <w:ind w:left="0"/>
      </w:pPr>
    </w:p>
    <w:p w:rsidR="00FD1353" w:rsidRDefault="00A12E49">
      <w:pPr>
        <w:pStyle w:val="a3"/>
      </w:pPr>
      <w:r>
        <w:t>Рыжова</w:t>
      </w:r>
      <w:r>
        <w:rPr>
          <w:spacing w:val="-11"/>
        </w:rPr>
        <w:t xml:space="preserve"> </w:t>
      </w:r>
      <w:r>
        <w:t>Н.А.</w:t>
      </w:r>
      <w:r>
        <w:rPr>
          <w:spacing w:val="-10"/>
        </w:rPr>
        <w:t xml:space="preserve"> </w:t>
      </w:r>
      <w:r>
        <w:t>Парциальная</w:t>
      </w:r>
      <w:r>
        <w:rPr>
          <w:spacing w:val="-10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«Наш</w:t>
      </w:r>
      <w:r>
        <w:rPr>
          <w:spacing w:val="-10"/>
        </w:rPr>
        <w:t xml:space="preserve"> </w:t>
      </w:r>
      <w:r>
        <w:t>дом-</w:t>
      </w:r>
      <w:r>
        <w:rPr>
          <w:spacing w:val="-2"/>
        </w:rPr>
        <w:t>Природа»</w:t>
      </w:r>
    </w:p>
    <w:p w:rsidR="00FD1353" w:rsidRDefault="00A12E49">
      <w:pPr>
        <w:pStyle w:val="a3"/>
        <w:spacing w:before="23" w:line="259" w:lineRule="auto"/>
        <w:ind w:right="571" w:firstLine="67"/>
      </w:pPr>
      <w:r>
        <w:t>Сист</w:t>
      </w:r>
      <w:r>
        <w:t>ема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старшей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  <w:r>
        <w:rPr>
          <w:spacing w:val="-2"/>
        </w:rPr>
        <w:t xml:space="preserve"> </w:t>
      </w:r>
      <w:r>
        <w:t>5-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С.Н.</w:t>
      </w:r>
      <w:r>
        <w:rPr>
          <w:spacing w:val="-5"/>
        </w:rPr>
        <w:t xml:space="preserve"> </w:t>
      </w:r>
      <w:r>
        <w:t>Николаева</w:t>
      </w:r>
      <w:r>
        <w:rPr>
          <w:spacing w:val="-2"/>
        </w:rPr>
        <w:t xml:space="preserve"> </w:t>
      </w:r>
      <w:r>
        <w:t xml:space="preserve">Система работы в старшей группе детского сада 5-6 лет А.С. </w:t>
      </w:r>
      <w:proofErr w:type="spellStart"/>
      <w:r>
        <w:t>Соломенникова</w:t>
      </w:r>
      <w:proofErr w:type="spellEnd"/>
    </w:p>
    <w:p w:rsidR="00FD1353" w:rsidRDefault="00A12E49">
      <w:pPr>
        <w:pStyle w:val="a3"/>
        <w:spacing w:before="2"/>
      </w:pPr>
      <w:r>
        <w:t>«Экологическое</w:t>
      </w:r>
      <w:r>
        <w:rPr>
          <w:spacing w:val="-9"/>
        </w:rPr>
        <w:t xml:space="preserve"> </w:t>
      </w:r>
      <w:r>
        <w:t>воспитание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детском</w:t>
      </w:r>
      <w:r>
        <w:rPr>
          <w:spacing w:val="-9"/>
        </w:rPr>
        <w:t xml:space="preserve"> </w:t>
      </w:r>
      <w:r>
        <w:t>саду</w:t>
      </w:r>
      <w:r>
        <w:rPr>
          <w:spacing w:val="-10"/>
        </w:rPr>
        <w:t xml:space="preserve"> </w:t>
      </w:r>
      <w:r>
        <w:t>(старшая</w:t>
      </w:r>
      <w:r>
        <w:rPr>
          <w:spacing w:val="-8"/>
        </w:rPr>
        <w:t xml:space="preserve"> </w:t>
      </w:r>
      <w:r>
        <w:rPr>
          <w:spacing w:val="-2"/>
        </w:rPr>
        <w:t>группа)»</w:t>
      </w:r>
    </w:p>
    <w:p w:rsidR="00FD1353" w:rsidRDefault="00A12E49">
      <w:pPr>
        <w:pStyle w:val="a3"/>
        <w:spacing w:before="23"/>
      </w:pPr>
      <w:r>
        <w:t>«Знакомство</w:t>
      </w:r>
      <w:r>
        <w:rPr>
          <w:spacing w:val="-11"/>
        </w:rPr>
        <w:t xml:space="preserve"> </w:t>
      </w:r>
      <w:r>
        <w:t>дошкольников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миром</w:t>
      </w:r>
      <w:r>
        <w:rPr>
          <w:spacing w:val="-10"/>
        </w:rPr>
        <w:t xml:space="preserve"> </w:t>
      </w:r>
      <w:r>
        <w:t>животных»</w:t>
      </w:r>
      <w:r>
        <w:rPr>
          <w:spacing w:val="-11"/>
        </w:rPr>
        <w:t xml:space="preserve"> </w:t>
      </w:r>
      <w:r>
        <w:t>И.А.</w:t>
      </w:r>
      <w:r>
        <w:rPr>
          <w:spacing w:val="-8"/>
        </w:rPr>
        <w:t xml:space="preserve"> </w:t>
      </w:r>
      <w:r>
        <w:t>Белова,</w:t>
      </w:r>
      <w:r>
        <w:rPr>
          <w:spacing w:val="-8"/>
        </w:rPr>
        <w:t xml:space="preserve"> </w:t>
      </w:r>
      <w:r>
        <w:t>М.В.</w:t>
      </w:r>
      <w:r>
        <w:rPr>
          <w:spacing w:val="-9"/>
        </w:rPr>
        <w:t xml:space="preserve"> </w:t>
      </w:r>
      <w:r>
        <w:rPr>
          <w:spacing w:val="-2"/>
        </w:rPr>
        <w:t>Кузнецова</w:t>
      </w:r>
    </w:p>
    <w:p w:rsidR="00FD1353" w:rsidRDefault="00A12E49">
      <w:pPr>
        <w:pStyle w:val="a3"/>
        <w:spacing w:before="23"/>
      </w:pPr>
      <w:r>
        <w:t>«Здравствуй,</w:t>
      </w:r>
      <w:r>
        <w:rPr>
          <w:spacing w:val="-8"/>
        </w:rPr>
        <w:t xml:space="preserve"> </w:t>
      </w:r>
      <w:r>
        <w:t>мир!</w:t>
      </w:r>
      <w:r>
        <w:rPr>
          <w:spacing w:val="-13"/>
        </w:rPr>
        <w:t xml:space="preserve"> </w:t>
      </w:r>
      <w:r>
        <w:t>Окружающий</w:t>
      </w:r>
      <w:r>
        <w:rPr>
          <w:spacing w:val="-9"/>
        </w:rPr>
        <w:t xml:space="preserve"> </w:t>
      </w:r>
      <w:r>
        <w:t>мир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rPr>
          <w:spacing w:val="-2"/>
        </w:rPr>
        <w:t>дошкольников»</w:t>
      </w:r>
    </w:p>
    <w:p w:rsidR="00FD1353" w:rsidRDefault="00A12E49">
      <w:pPr>
        <w:pStyle w:val="a3"/>
        <w:spacing w:before="23" w:line="261" w:lineRule="auto"/>
        <w:ind w:right="571"/>
      </w:pPr>
      <w:r>
        <w:t>О.В.</w:t>
      </w:r>
      <w:r>
        <w:rPr>
          <w:spacing w:val="-4"/>
        </w:rPr>
        <w:t xml:space="preserve"> </w:t>
      </w:r>
      <w:proofErr w:type="spellStart"/>
      <w:r>
        <w:t>Дыбина</w:t>
      </w:r>
      <w:proofErr w:type="spellEnd"/>
      <w:r>
        <w:rPr>
          <w:spacing w:val="-5"/>
        </w:rPr>
        <w:t xml:space="preserve"> </w:t>
      </w:r>
      <w:r>
        <w:t>«Ознакомление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социальным</w:t>
      </w:r>
      <w:r>
        <w:rPr>
          <w:spacing w:val="-6"/>
        </w:rPr>
        <w:t xml:space="preserve"> </w:t>
      </w:r>
      <w:r>
        <w:t>окружением»</w:t>
      </w:r>
      <w:r>
        <w:rPr>
          <w:spacing w:val="-6"/>
        </w:rPr>
        <w:t xml:space="preserve"> </w:t>
      </w:r>
      <w:r>
        <w:t xml:space="preserve">(старшая </w:t>
      </w:r>
      <w:r>
        <w:rPr>
          <w:spacing w:val="-2"/>
        </w:rPr>
        <w:t>группа)</w:t>
      </w:r>
    </w:p>
    <w:p w:rsidR="00FD1353" w:rsidRDefault="00A12E49">
      <w:pPr>
        <w:pStyle w:val="a3"/>
        <w:spacing w:line="259" w:lineRule="auto"/>
      </w:pPr>
      <w:r>
        <w:t>О.А.</w:t>
      </w:r>
      <w:r>
        <w:rPr>
          <w:spacing w:val="-3"/>
        </w:rPr>
        <w:t xml:space="preserve"> </w:t>
      </w:r>
      <w:proofErr w:type="spellStart"/>
      <w:r>
        <w:t>Соломенникова</w:t>
      </w:r>
      <w:proofErr w:type="spellEnd"/>
      <w:r>
        <w:rPr>
          <w:spacing w:val="-4"/>
        </w:rPr>
        <w:t xml:space="preserve"> </w:t>
      </w:r>
      <w:r>
        <w:t>«Ознакомление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природой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t>саду»</w:t>
      </w:r>
      <w:r>
        <w:rPr>
          <w:spacing w:val="-5"/>
        </w:rPr>
        <w:t xml:space="preserve"> </w:t>
      </w:r>
      <w:proofErr w:type="gramStart"/>
      <w:r>
        <w:t>(</w:t>
      </w:r>
      <w:r>
        <w:rPr>
          <w:spacing w:val="-4"/>
        </w:rPr>
        <w:t xml:space="preserve"> </w:t>
      </w:r>
      <w:proofErr w:type="gramEnd"/>
      <w:r>
        <w:t>старшая</w:t>
      </w:r>
      <w:r>
        <w:rPr>
          <w:spacing w:val="-4"/>
        </w:rPr>
        <w:t xml:space="preserve"> </w:t>
      </w:r>
      <w:r>
        <w:t xml:space="preserve">группа) </w:t>
      </w:r>
      <w:r>
        <w:rPr>
          <w:u w:val="single"/>
        </w:rPr>
        <w:t>Произведения искусства</w:t>
      </w:r>
    </w:p>
    <w:p w:rsidR="00FD1353" w:rsidRDefault="00A12E49">
      <w:pPr>
        <w:pStyle w:val="a3"/>
        <w:spacing w:line="259" w:lineRule="auto"/>
        <w:ind w:right="571" w:firstLine="67"/>
      </w:pPr>
      <w:proofErr w:type="gramStart"/>
      <w:r>
        <w:t>В наличи</w:t>
      </w:r>
      <w:r>
        <w:t>и имеются репродукции картин с изображением природы («Золотая осень», «Март», «Русская зима», «Первый снег», «Конец зимы», «Грачи прилетели»,</w:t>
      </w:r>
      <w:r>
        <w:rPr>
          <w:spacing w:val="-8"/>
        </w:rPr>
        <w:t xml:space="preserve"> </w:t>
      </w:r>
      <w:r>
        <w:t>«Лесные</w:t>
      </w:r>
      <w:r>
        <w:rPr>
          <w:spacing w:val="-9"/>
        </w:rPr>
        <w:t xml:space="preserve"> </w:t>
      </w:r>
      <w:r>
        <w:t>дали»,</w:t>
      </w:r>
      <w:r>
        <w:rPr>
          <w:spacing w:val="-8"/>
        </w:rPr>
        <w:t xml:space="preserve"> </w:t>
      </w:r>
      <w:r>
        <w:t>«Рожь»,</w:t>
      </w:r>
      <w:r>
        <w:rPr>
          <w:spacing w:val="-11"/>
        </w:rPr>
        <w:t xml:space="preserve"> </w:t>
      </w:r>
      <w:r>
        <w:t>«Утро</w:t>
      </w:r>
      <w:r>
        <w:rPr>
          <w:spacing w:val="-1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сосновом</w:t>
      </w:r>
      <w:r>
        <w:rPr>
          <w:spacing w:val="-10"/>
        </w:rPr>
        <w:t xml:space="preserve"> </w:t>
      </w:r>
      <w:r>
        <w:t>бору»,</w:t>
      </w:r>
      <w:r>
        <w:rPr>
          <w:spacing w:val="-7"/>
        </w:rPr>
        <w:t xml:space="preserve"> </w:t>
      </w:r>
      <w:r>
        <w:t>«Сумерки.</w:t>
      </w:r>
      <w:proofErr w:type="gramEnd"/>
      <w:r>
        <w:rPr>
          <w:spacing w:val="-7"/>
        </w:rPr>
        <w:t xml:space="preserve"> </w:t>
      </w:r>
      <w:r>
        <w:rPr>
          <w:spacing w:val="-2"/>
        </w:rPr>
        <w:t>Луна»,</w:t>
      </w:r>
    </w:p>
    <w:p w:rsidR="00FD1353" w:rsidRDefault="00A12E49">
      <w:pPr>
        <w:pStyle w:val="a3"/>
        <w:spacing w:line="259" w:lineRule="auto"/>
      </w:pPr>
      <w:r>
        <w:t xml:space="preserve">«Болото в лесу», «Осень», «Зимний вечер», «Зима», </w:t>
      </w:r>
      <w:r>
        <w:t>«Сказка инея и восходящего солнца»,</w:t>
      </w:r>
      <w:r>
        <w:rPr>
          <w:spacing w:val="-2"/>
        </w:rPr>
        <w:t xml:space="preserve"> </w:t>
      </w:r>
      <w:r>
        <w:t>«Вешний</w:t>
      </w:r>
      <w:r>
        <w:rPr>
          <w:spacing w:val="-4"/>
        </w:rPr>
        <w:t xml:space="preserve"> </w:t>
      </w:r>
      <w:r>
        <w:t>поток»,</w:t>
      </w:r>
      <w:r>
        <w:rPr>
          <w:spacing w:val="-3"/>
        </w:rPr>
        <w:t xml:space="preserve"> </w:t>
      </w:r>
      <w:r>
        <w:t>«Изумруд</w:t>
      </w:r>
      <w:r>
        <w:rPr>
          <w:spacing w:val="-7"/>
        </w:rPr>
        <w:t xml:space="preserve"> </w:t>
      </w:r>
      <w:r>
        <w:t>весны»,</w:t>
      </w:r>
      <w:r>
        <w:rPr>
          <w:spacing w:val="-3"/>
        </w:rPr>
        <w:t xml:space="preserve"> </w:t>
      </w:r>
      <w:r>
        <w:t>«весенняя</w:t>
      </w:r>
      <w:r>
        <w:rPr>
          <w:spacing w:val="-9"/>
        </w:rPr>
        <w:t xml:space="preserve"> </w:t>
      </w:r>
      <w:r>
        <w:t>вода»,</w:t>
      </w:r>
      <w:r>
        <w:rPr>
          <w:spacing w:val="-2"/>
        </w:rPr>
        <w:t xml:space="preserve"> </w:t>
      </w:r>
      <w:r>
        <w:t>«Весенний</w:t>
      </w:r>
      <w:r>
        <w:rPr>
          <w:spacing w:val="-9"/>
        </w:rPr>
        <w:t xml:space="preserve"> </w:t>
      </w:r>
      <w:r>
        <w:t>вечер»,</w:t>
      </w:r>
    </w:p>
    <w:p w:rsidR="00FD1353" w:rsidRDefault="00A12E49">
      <w:pPr>
        <w:pStyle w:val="a3"/>
        <w:spacing w:line="296" w:lineRule="exact"/>
      </w:pPr>
      <w:proofErr w:type="gramStart"/>
      <w:r>
        <w:t>«На</w:t>
      </w:r>
      <w:r>
        <w:rPr>
          <w:spacing w:val="-6"/>
        </w:rPr>
        <w:t xml:space="preserve"> </w:t>
      </w:r>
      <w:r>
        <w:t>озере»,</w:t>
      </w:r>
      <w:r>
        <w:rPr>
          <w:spacing w:val="-4"/>
        </w:rPr>
        <w:t xml:space="preserve"> </w:t>
      </w:r>
      <w:r>
        <w:t>«Дубы»,</w:t>
      </w:r>
      <w:r>
        <w:rPr>
          <w:spacing w:val="-5"/>
        </w:rPr>
        <w:t xml:space="preserve"> </w:t>
      </w:r>
      <w:r>
        <w:t>«Перед</w:t>
      </w:r>
      <w:r>
        <w:rPr>
          <w:spacing w:val="-9"/>
        </w:rPr>
        <w:t xml:space="preserve"> </w:t>
      </w:r>
      <w:r>
        <w:t>грозой»,</w:t>
      </w:r>
      <w:r>
        <w:rPr>
          <w:spacing w:val="-4"/>
        </w:rPr>
        <w:t xml:space="preserve"> </w:t>
      </w:r>
      <w:r>
        <w:t>«Сныть</w:t>
      </w:r>
      <w:r>
        <w:rPr>
          <w:spacing w:val="-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rPr>
          <w:spacing w:val="-2"/>
        </w:rPr>
        <w:t>трава»).</w:t>
      </w:r>
      <w:proofErr w:type="gramEnd"/>
    </w:p>
    <w:p w:rsidR="00FD1353" w:rsidRDefault="00A12E49">
      <w:pPr>
        <w:pStyle w:val="a3"/>
        <w:spacing w:before="22" w:line="259" w:lineRule="auto"/>
      </w:pP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6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коллекция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знакомящих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 xml:space="preserve">с природой. Изделия народных промыслов: посуда, матрёшки, аудиозаписи звуков </w:t>
      </w:r>
      <w:r>
        <w:rPr>
          <w:spacing w:val="-2"/>
        </w:rPr>
        <w:t>природы.</w:t>
      </w:r>
    </w:p>
    <w:p w:rsidR="00FD1353" w:rsidRDefault="00FD1353">
      <w:pPr>
        <w:pStyle w:val="a3"/>
        <w:spacing w:before="24"/>
        <w:ind w:left="0"/>
      </w:pPr>
    </w:p>
    <w:p w:rsidR="00FD1353" w:rsidRDefault="00A12E49">
      <w:pPr>
        <w:pStyle w:val="1"/>
        <w:numPr>
          <w:ilvl w:val="3"/>
          <w:numId w:val="1"/>
        </w:numPr>
        <w:tabs>
          <w:tab w:val="left" w:pos="2157"/>
        </w:tabs>
        <w:spacing w:line="261" w:lineRule="auto"/>
        <w:ind w:left="1699" w:right="1309" w:firstLine="0"/>
        <w:jc w:val="left"/>
      </w:pPr>
      <w:r>
        <w:t>Традиционные</w:t>
      </w:r>
      <w:r>
        <w:rPr>
          <w:spacing w:val="-7"/>
        </w:rPr>
        <w:t xml:space="preserve"> </w:t>
      </w:r>
      <w:r>
        <w:t>мероприятия,</w:t>
      </w:r>
      <w:r>
        <w:rPr>
          <w:spacing w:val="-6"/>
        </w:rPr>
        <w:t xml:space="preserve"> </w:t>
      </w:r>
      <w:r>
        <w:t>проводимые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экологическому воспитанию детей</w:t>
      </w:r>
    </w:p>
    <w:p w:rsidR="00FD1353" w:rsidRDefault="00FD1353">
      <w:pPr>
        <w:pStyle w:val="a3"/>
        <w:spacing w:before="91"/>
        <w:ind w:left="0"/>
        <w:rPr>
          <w:b/>
          <w:sz w:val="20"/>
        </w:rPr>
      </w:pPr>
    </w:p>
    <w:tbl>
      <w:tblPr>
        <w:tblW w:w="0" w:type="auto"/>
        <w:tblInd w:w="1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4672"/>
      </w:tblGrid>
      <w:tr w:rsidR="00FD1353">
        <w:trPr>
          <w:trHeight w:val="297"/>
        </w:trPr>
        <w:tc>
          <w:tcPr>
            <w:tcW w:w="4677" w:type="dxa"/>
          </w:tcPr>
          <w:p w:rsidR="00FD1353" w:rsidRDefault="00A12E49">
            <w:pPr>
              <w:pStyle w:val="TableParagraph"/>
              <w:spacing w:line="277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Название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мероприятия</w:t>
            </w:r>
          </w:p>
        </w:tc>
        <w:tc>
          <w:tcPr>
            <w:tcW w:w="4672" w:type="dxa"/>
          </w:tcPr>
          <w:p w:rsidR="00FD1353" w:rsidRDefault="00A12E49">
            <w:pPr>
              <w:pStyle w:val="TableParagraph"/>
              <w:spacing w:line="277" w:lineRule="exact"/>
              <w:ind w:left="110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Периодичность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проведения</w:t>
            </w:r>
          </w:p>
        </w:tc>
      </w:tr>
      <w:tr w:rsidR="00FD1353">
        <w:trPr>
          <w:trHeight w:val="599"/>
        </w:trPr>
        <w:tc>
          <w:tcPr>
            <w:tcW w:w="4677" w:type="dxa"/>
          </w:tcPr>
          <w:p w:rsidR="00FD1353" w:rsidRDefault="00A12E49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Выпуск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распространение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детьми</w:t>
            </w:r>
          </w:p>
          <w:p w:rsidR="00FD1353" w:rsidRDefault="00A12E49">
            <w:pPr>
              <w:pStyle w:val="TableParagraph"/>
              <w:spacing w:before="3" w:line="285" w:lineRule="exact"/>
              <w:ind w:left="110"/>
              <w:rPr>
                <w:sz w:val="26"/>
              </w:rPr>
            </w:pPr>
            <w:r>
              <w:rPr>
                <w:sz w:val="26"/>
              </w:rPr>
              <w:t>совместно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родителями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и</w:t>
            </w:r>
          </w:p>
        </w:tc>
        <w:tc>
          <w:tcPr>
            <w:tcW w:w="4672" w:type="dxa"/>
          </w:tcPr>
          <w:p w:rsidR="00FD1353" w:rsidRDefault="00A12E49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</w:tr>
    </w:tbl>
    <w:p w:rsidR="00FD1353" w:rsidRDefault="00FD1353">
      <w:pPr>
        <w:pStyle w:val="TableParagraph"/>
        <w:spacing w:line="291" w:lineRule="exact"/>
        <w:rPr>
          <w:sz w:val="26"/>
        </w:rPr>
        <w:sectPr w:rsidR="00FD1353">
          <w:pgSz w:w="11910" w:h="16840"/>
          <w:pgMar w:top="760" w:right="283" w:bottom="1046" w:left="0" w:header="720" w:footer="720" w:gutter="0"/>
          <w:cols w:space="720"/>
        </w:sectPr>
      </w:pPr>
    </w:p>
    <w:tbl>
      <w:tblPr>
        <w:tblW w:w="0" w:type="auto"/>
        <w:tblInd w:w="1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4672"/>
      </w:tblGrid>
      <w:tr w:rsidR="00FD1353">
        <w:trPr>
          <w:trHeight w:val="599"/>
        </w:trPr>
        <w:tc>
          <w:tcPr>
            <w:tcW w:w="4677" w:type="dxa"/>
          </w:tcPr>
          <w:p w:rsidR="00FD1353" w:rsidRDefault="00A12E49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воспитателями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листовок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9"/>
                <w:sz w:val="26"/>
              </w:rPr>
              <w:t xml:space="preserve"> </w:t>
            </w:r>
            <w:proofErr w:type="gramStart"/>
            <w:r>
              <w:rPr>
                <w:spacing w:val="-2"/>
                <w:sz w:val="26"/>
              </w:rPr>
              <w:t>различные</w:t>
            </w:r>
            <w:proofErr w:type="gramEnd"/>
          </w:p>
          <w:p w:rsidR="00FD1353" w:rsidRDefault="00A12E49">
            <w:pPr>
              <w:pStyle w:val="TableParagraph"/>
              <w:spacing w:before="3" w:line="285" w:lineRule="exact"/>
              <w:ind w:left="110"/>
              <w:rPr>
                <w:sz w:val="26"/>
              </w:rPr>
            </w:pPr>
            <w:r>
              <w:rPr>
                <w:spacing w:val="-4"/>
                <w:sz w:val="26"/>
              </w:rPr>
              <w:t>темы</w:t>
            </w:r>
          </w:p>
        </w:tc>
        <w:tc>
          <w:tcPr>
            <w:tcW w:w="4672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</w:tr>
      <w:tr w:rsidR="00FD1353">
        <w:trPr>
          <w:trHeight w:val="599"/>
        </w:trPr>
        <w:tc>
          <w:tcPr>
            <w:tcW w:w="4677" w:type="dxa"/>
          </w:tcPr>
          <w:p w:rsidR="00FD1353" w:rsidRDefault="00A12E49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Прогулка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поход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(экскурсии)</w:t>
            </w:r>
            <w:r>
              <w:rPr>
                <w:spacing w:val="-7"/>
                <w:sz w:val="26"/>
              </w:rPr>
              <w:t xml:space="preserve"> </w:t>
            </w:r>
            <w:proofErr w:type="gramStart"/>
            <w:r>
              <w:rPr>
                <w:spacing w:val="-5"/>
                <w:sz w:val="26"/>
              </w:rPr>
              <w:t>по</w:t>
            </w:r>
            <w:proofErr w:type="gramEnd"/>
          </w:p>
          <w:p w:rsidR="00FD1353" w:rsidRDefault="00A12E49">
            <w:pPr>
              <w:pStyle w:val="TableParagraph"/>
              <w:spacing w:line="289" w:lineRule="exact"/>
              <w:ind w:left="110"/>
              <w:rPr>
                <w:sz w:val="26"/>
              </w:rPr>
            </w:pPr>
            <w:r>
              <w:rPr>
                <w:sz w:val="26"/>
              </w:rPr>
              <w:t>территории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села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детского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сада</w:t>
            </w:r>
          </w:p>
        </w:tc>
        <w:tc>
          <w:tcPr>
            <w:tcW w:w="4672" w:type="dxa"/>
          </w:tcPr>
          <w:p w:rsidR="00FD1353" w:rsidRDefault="00A12E49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proofErr w:type="gramStart"/>
            <w:r>
              <w:rPr>
                <w:sz w:val="26"/>
              </w:rPr>
              <w:t>3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осенний,</w:t>
            </w:r>
            <w:r>
              <w:rPr>
                <w:spacing w:val="-2"/>
                <w:sz w:val="26"/>
              </w:rPr>
              <w:t xml:space="preserve"> летний,</w:t>
            </w:r>
            <w:proofErr w:type="gramEnd"/>
          </w:p>
          <w:p w:rsidR="00FD1353" w:rsidRDefault="00A12E49">
            <w:pPr>
              <w:pStyle w:val="TableParagraph"/>
              <w:spacing w:line="289" w:lineRule="exact"/>
              <w:ind w:left="110"/>
              <w:rPr>
                <w:sz w:val="26"/>
              </w:rPr>
            </w:pPr>
            <w:r>
              <w:rPr>
                <w:sz w:val="26"/>
              </w:rPr>
              <w:t>весенний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период)</w:t>
            </w:r>
          </w:p>
        </w:tc>
      </w:tr>
      <w:tr w:rsidR="00FD1353">
        <w:trPr>
          <w:trHeight w:val="297"/>
        </w:trPr>
        <w:tc>
          <w:tcPr>
            <w:tcW w:w="4677" w:type="dxa"/>
          </w:tcPr>
          <w:p w:rsidR="00FD1353" w:rsidRDefault="00A12E49">
            <w:pPr>
              <w:pStyle w:val="TableParagraph"/>
              <w:spacing w:line="277" w:lineRule="exact"/>
              <w:ind w:left="110"/>
              <w:rPr>
                <w:sz w:val="26"/>
              </w:rPr>
            </w:pPr>
            <w:r>
              <w:rPr>
                <w:sz w:val="26"/>
              </w:rPr>
              <w:t>Проектная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деятельность</w:t>
            </w:r>
          </w:p>
        </w:tc>
        <w:tc>
          <w:tcPr>
            <w:tcW w:w="4672" w:type="dxa"/>
          </w:tcPr>
          <w:p w:rsidR="00FD1353" w:rsidRDefault="00A12E49">
            <w:pPr>
              <w:pStyle w:val="TableParagraph"/>
              <w:spacing w:line="277" w:lineRule="exact"/>
              <w:ind w:left="110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</w:tr>
      <w:tr w:rsidR="00FD1353">
        <w:trPr>
          <w:trHeight w:val="600"/>
        </w:trPr>
        <w:tc>
          <w:tcPr>
            <w:tcW w:w="4677" w:type="dxa"/>
          </w:tcPr>
          <w:p w:rsidR="00FD1353" w:rsidRDefault="00A12E49">
            <w:pPr>
              <w:pStyle w:val="TableParagraph"/>
              <w:spacing w:line="292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Экологическая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тропа</w:t>
            </w:r>
          </w:p>
        </w:tc>
        <w:tc>
          <w:tcPr>
            <w:tcW w:w="4672" w:type="dxa"/>
          </w:tcPr>
          <w:p w:rsidR="00FD1353" w:rsidRDefault="00A12E49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proofErr w:type="gramStart"/>
            <w:r>
              <w:rPr>
                <w:sz w:val="26"/>
              </w:rPr>
              <w:t>3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осенний,</w:t>
            </w:r>
            <w:r>
              <w:rPr>
                <w:spacing w:val="-2"/>
                <w:sz w:val="26"/>
              </w:rPr>
              <w:t xml:space="preserve"> летний,</w:t>
            </w:r>
            <w:proofErr w:type="gramEnd"/>
          </w:p>
          <w:p w:rsidR="00FD1353" w:rsidRDefault="00A12E49">
            <w:pPr>
              <w:pStyle w:val="TableParagraph"/>
              <w:spacing w:line="289" w:lineRule="exact"/>
              <w:ind w:left="110"/>
              <w:rPr>
                <w:sz w:val="26"/>
              </w:rPr>
            </w:pPr>
            <w:r>
              <w:rPr>
                <w:sz w:val="26"/>
              </w:rPr>
              <w:t>весенний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период)</w:t>
            </w:r>
          </w:p>
        </w:tc>
      </w:tr>
      <w:tr w:rsidR="00FD1353">
        <w:trPr>
          <w:trHeight w:val="594"/>
        </w:trPr>
        <w:tc>
          <w:tcPr>
            <w:tcW w:w="4677" w:type="dxa"/>
          </w:tcPr>
          <w:p w:rsidR="00FD1353" w:rsidRDefault="00A12E49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Познавательно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развлекательные</w:t>
            </w:r>
          </w:p>
          <w:p w:rsidR="00FD1353" w:rsidRDefault="00A12E49">
            <w:pPr>
              <w:pStyle w:val="TableParagraph"/>
              <w:spacing w:line="284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мероприятия</w:t>
            </w:r>
          </w:p>
        </w:tc>
        <w:tc>
          <w:tcPr>
            <w:tcW w:w="4672" w:type="dxa"/>
          </w:tcPr>
          <w:p w:rsidR="00FD1353" w:rsidRDefault="00A12E49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</w:tr>
      <w:tr w:rsidR="00FD1353">
        <w:trPr>
          <w:trHeight w:val="302"/>
        </w:trPr>
        <w:tc>
          <w:tcPr>
            <w:tcW w:w="4677" w:type="dxa"/>
          </w:tcPr>
          <w:p w:rsidR="00FD1353" w:rsidRDefault="00A12E49">
            <w:pPr>
              <w:pStyle w:val="TableParagraph"/>
              <w:spacing w:line="282" w:lineRule="exact"/>
              <w:ind w:left="110"/>
              <w:rPr>
                <w:sz w:val="26"/>
              </w:rPr>
            </w:pPr>
            <w:r>
              <w:rPr>
                <w:sz w:val="26"/>
              </w:rPr>
              <w:t>Выставки,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фотовыставки</w:t>
            </w:r>
          </w:p>
        </w:tc>
        <w:tc>
          <w:tcPr>
            <w:tcW w:w="4672" w:type="dxa"/>
          </w:tcPr>
          <w:p w:rsidR="00FD1353" w:rsidRDefault="00A12E49">
            <w:pPr>
              <w:pStyle w:val="TableParagraph"/>
              <w:spacing w:line="282" w:lineRule="exact"/>
              <w:ind w:left="110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</w:tr>
      <w:tr w:rsidR="00FD1353">
        <w:trPr>
          <w:trHeight w:val="297"/>
        </w:trPr>
        <w:tc>
          <w:tcPr>
            <w:tcW w:w="4677" w:type="dxa"/>
          </w:tcPr>
          <w:p w:rsidR="00FD1353" w:rsidRDefault="00A12E49">
            <w:pPr>
              <w:pStyle w:val="TableParagraph"/>
              <w:spacing w:line="278" w:lineRule="exact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Акции</w:t>
            </w:r>
          </w:p>
        </w:tc>
        <w:tc>
          <w:tcPr>
            <w:tcW w:w="4672" w:type="dxa"/>
          </w:tcPr>
          <w:p w:rsidR="00FD1353" w:rsidRDefault="00A12E49">
            <w:pPr>
              <w:pStyle w:val="TableParagraph"/>
              <w:spacing w:line="278" w:lineRule="exact"/>
              <w:ind w:left="177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</w:tr>
      <w:tr w:rsidR="00FD1353">
        <w:trPr>
          <w:trHeight w:val="297"/>
        </w:trPr>
        <w:tc>
          <w:tcPr>
            <w:tcW w:w="4677" w:type="dxa"/>
          </w:tcPr>
          <w:p w:rsidR="00FD1353" w:rsidRDefault="00A12E49">
            <w:pPr>
              <w:pStyle w:val="TableParagraph"/>
              <w:spacing w:line="277" w:lineRule="exact"/>
              <w:ind w:left="110"/>
              <w:rPr>
                <w:sz w:val="26"/>
              </w:rPr>
            </w:pPr>
            <w:r>
              <w:rPr>
                <w:sz w:val="26"/>
              </w:rPr>
              <w:t>Мастер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классы</w:t>
            </w:r>
          </w:p>
        </w:tc>
        <w:tc>
          <w:tcPr>
            <w:tcW w:w="4672" w:type="dxa"/>
          </w:tcPr>
          <w:p w:rsidR="00FD1353" w:rsidRDefault="00A12E49">
            <w:pPr>
              <w:pStyle w:val="TableParagraph"/>
              <w:spacing w:line="277" w:lineRule="exact"/>
              <w:ind w:left="110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</w:tr>
      <w:tr w:rsidR="00FD1353">
        <w:trPr>
          <w:trHeight w:val="302"/>
        </w:trPr>
        <w:tc>
          <w:tcPr>
            <w:tcW w:w="4677" w:type="dxa"/>
          </w:tcPr>
          <w:p w:rsidR="00FD1353" w:rsidRDefault="00A12E49">
            <w:pPr>
              <w:pStyle w:val="TableParagraph"/>
              <w:spacing w:line="282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Научные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лаборатории</w:t>
            </w:r>
          </w:p>
        </w:tc>
        <w:tc>
          <w:tcPr>
            <w:tcW w:w="4672" w:type="dxa"/>
          </w:tcPr>
          <w:p w:rsidR="00FD1353" w:rsidRDefault="00A12E49">
            <w:pPr>
              <w:pStyle w:val="TableParagraph"/>
              <w:spacing w:line="282" w:lineRule="exact"/>
              <w:ind w:left="110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</w:tr>
    </w:tbl>
    <w:p w:rsidR="00FD1353" w:rsidRDefault="00FD1353">
      <w:pPr>
        <w:pStyle w:val="a3"/>
        <w:ind w:left="0"/>
        <w:rPr>
          <w:b/>
        </w:rPr>
      </w:pPr>
    </w:p>
    <w:p w:rsidR="00FD1353" w:rsidRDefault="00FD1353">
      <w:pPr>
        <w:pStyle w:val="a3"/>
        <w:spacing w:before="56"/>
        <w:ind w:left="0"/>
        <w:rPr>
          <w:b/>
        </w:rPr>
      </w:pPr>
    </w:p>
    <w:p w:rsidR="00FD1353" w:rsidRDefault="00A12E49">
      <w:pPr>
        <w:pStyle w:val="a4"/>
        <w:numPr>
          <w:ilvl w:val="3"/>
          <w:numId w:val="1"/>
        </w:numPr>
        <w:tabs>
          <w:tab w:val="left" w:pos="2157"/>
        </w:tabs>
        <w:spacing w:before="1" w:line="259" w:lineRule="auto"/>
        <w:ind w:left="1699" w:right="1381" w:firstLine="0"/>
        <w:jc w:val="left"/>
        <w:rPr>
          <w:b/>
          <w:sz w:val="26"/>
        </w:rPr>
      </w:pPr>
      <w:r>
        <w:rPr>
          <w:b/>
          <w:sz w:val="26"/>
        </w:rPr>
        <w:t>Особенности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организации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предметно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пространственной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(эколого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– развивающей) среды в ДОУ</w:t>
      </w:r>
    </w:p>
    <w:p w:rsidR="00FD1353" w:rsidRDefault="00A12E49">
      <w:pPr>
        <w:pStyle w:val="a3"/>
        <w:spacing w:line="259" w:lineRule="auto"/>
        <w:ind w:right="571"/>
      </w:pPr>
      <w:r>
        <w:t>В помещении и на участке воспитанники окружены растениями, вокруг которых воспитатели</w:t>
      </w:r>
      <w:r>
        <w:rPr>
          <w:spacing w:val="-5"/>
        </w:rPr>
        <w:t xml:space="preserve"> </w:t>
      </w:r>
      <w:r>
        <w:t>организуют</w:t>
      </w:r>
      <w:r>
        <w:rPr>
          <w:spacing w:val="-4"/>
        </w:rPr>
        <w:t xml:space="preserve"> </w:t>
      </w:r>
      <w:r>
        <w:t>различную</w:t>
      </w:r>
      <w:r>
        <w:rPr>
          <w:spacing w:val="-7"/>
        </w:rPr>
        <w:t xml:space="preserve"> </w:t>
      </w:r>
      <w:r>
        <w:t>деятельность.</w:t>
      </w:r>
      <w:r>
        <w:rPr>
          <w:spacing w:val="-8"/>
        </w:rPr>
        <w:t xml:space="preserve"> </w:t>
      </w:r>
      <w:r>
        <w:t>Организована</w:t>
      </w:r>
      <w:r>
        <w:rPr>
          <w:spacing w:val="-5"/>
        </w:rPr>
        <w:t xml:space="preserve"> </w:t>
      </w:r>
      <w:r>
        <w:t>«зелёная</w:t>
      </w:r>
      <w:r>
        <w:rPr>
          <w:spacing w:val="-5"/>
        </w:rPr>
        <w:t xml:space="preserve"> </w:t>
      </w:r>
      <w:r>
        <w:t>зона»</w:t>
      </w:r>
      <w:r>
        <w:rPr>
          <w:spacing w:val="-5"/>
        </w:rPr>
        <w:t xml:space="preserve"> </w:t>
      </w:r>
      <w:r>
        <w:t>в ДОУ, так как хар</w:t>
      </w:r>
      <w:r>
        <w:t xml:space="preserve">актерной чертой </w:t>
      </w:r>
      <w:proofErr w:type="gramStart"/>
      <w:r>
        <w:t>экологического</w:t>
      </w:r>
      <w:proofErr w:type="gramEnd"/>
      <w:r>
        <w:t xml:space="preserve"> воспитания дошкольников</w:t>
      </w:r>
    </w:p>
    <w:p w:rsidR="00FD1353" w:rsidRDefault="00A12E49">
      <w:pPr>
        <w:pStyle w:val="a3"/>
        <w:spacing w:line="259" w:lineRule="auto"/>
        <w:ind w:right="619"/>
      </w:pPr>
      <w:r>
        <w:t>является непосредственный контакт ребёнка с объектами природы, общение с растениями,</w:t>
      </w:r>
      <w:r>
        <w:rPr>
          <w:spacing w:val="-4"/>
        </w:rPr>
        <w:t xml:space="preserve"> </w:t>
      </w: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ними,</w:t>
      </w:r>
      <w:r>
        <w:rPr>
          <w:spacing w:val="-4"/>
        </w:rPr>
        <w:t xml:space="preserve"> </w:t>
      </w:r>
      <w:r>
        <w:t>осмысление</w:t>
      </w:r>
      <w:r>
        <w:rPr>
          <w:spacing w:val="-6"/>
        </w:rPr>
        <w:t xml:space="preserve"> </w:t>
      </w:r>
      <w:r>
        <w:t>увиденного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обсуждения. Опосредованное</w:t>
      </w:r>
      <w:r>
        <w:rPr>
          <w:spacing w:val="-2"/>
        </w:rPr>
        <w:t xml:space="preserve"> </w:t>
      </w:r>
      <w:r>
        <w:t>познание</w:t>
      </w:r>
      <w:r>
        <w:rPr>
          <w:spacing w:val="-2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(через</w:t>
      </w:r>
      <w:r>
        <w:rPr>
          <w:spacing w:val="-4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слайды,</w:t>
      </w:r>
      <w:r>
        <w:rPr>
          <w:spacing w:val="-1"/>
        </w:rPr>
        <w:t xml:space="preserve"> </w:t>
      </w:r>
      <w:r>
        <w:t>сказки, картины,</w:t>
      </w:r>
      <w:r>
        <w:rPr>
          <w:spacing w:val="-1"/>
        </w:rPr>
        <w:t xml:space="preserve"> </w:t>
      </w:r>
      <w:r>
        <w:t>беседы и т.д.) имеет второстепенное значение.</w:t>
      </w:r>
    </w:p>
    <w:p w:rsidR="00FD1353" w:rsidRDefault="00A12E49">
      <w:pPr>
        <w:pStyle w:val="a3"/>
        <w:spacing w:line="259" w:lineRule="auto"/>
        <w:ind w:right="571"/>
      </w:pPr>
      <w:proofErr w:type="gramStart"/>
      <w:r>
        <w:t>В уголке природы в группах находятся искусственные аквариумы, живые цветы (монстера,</w:t>
      </w:r>
      <w:r>
        <w:rPr>
          <w:spacing w:val="-3"/>
        </w:rPr>
        <w:t xml:space="preserve"> </w:t>
      </w:r>
      <w:r>
        <w:t>циперус,</w:t>
      </w:r>
      <w:r>
        <w:rPr>
          <w:spacing w:val="-3"/>
        </w:rPr>
        <w:t xml:space="preserve"> </w:t>
      </w:r>
      <w:r>
        <w:t>фикус,</w:t>
      </w:r>
      <w:r>
        <w:rPr>
          <w:spacing w:val="-8"/>
        </w:rPr>
        <w:t xml:space="preserve"> </w:t>
      </w:r>
      <w:r>
        <w:t>плющ,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т.д.),</w:t>
      </w:r>
      <w:r>
        <w:rPr>
          <w:spacing w:val="-8"/>
        </w:rPr>
        <w:t xml:space="preserve"> </w:t>
      </w:r>
      <w:r>
        <w:t>календарь</w:t>
      </w:r>
      <w:r>
        <w:rPr>
          <w:spacing w:val="-4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календарь</w:t>
      </w:r>
      <w:r>
        <w:rPr>
          <w:spacing w:val="-4"/>
        </w:rPr>
        <w:t xml:space="preserve"> </w:t>
      </w:r>
      <w:r>
        <w:t>погоды, дневник наблюдений, коллекция ка</w:t>
      </w:r>
      <w:r>
        <w:t>мней, ракушек, семян, библиотека познавательной природоведческой литературы, муляжи овощей и фруктов, инвентарь для ухода за растениями, иллюстрации, плакаты.</w:t>
      </w:r>
      <w:proofErr w:type="gramEnd"/>
    </w:p>
    <w:p w:rsidR="00FD1353" w:rsidRDefault="00A12E49">
      <w:pPr>
        <w:pStyle w:val="a3"/>
        <w:spacing w:line="261" w:lineRule="auto"/>
        <w:ind w:right="571"/>
      </w:pPr>
      <w:proofErr w:type="gramStart"/>
      <w:r>
        <w:t>В</w:t>
      </w:r>
      <w:r>
        <w:rPr>
          <w:spacing w:val="-4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комнатах</w:t>
      </w:r>
      <w:r>
        <w:rPr>
          <w:spacing w:val="-3"/>
        </w:rPr>
        <w:t xml:space="preserve"> </w:t>
      </w:r>
      <w:r>
        <w:t>организован</w:t>
      </w:r>
      <w:r>
        <w:rPr>
          <w:spacing w:val="-3"/>
        </w:rPr>
        <w:t xml:space="preserve"> </w:t>
      </w:r>
      <w:r>
        <w:t>«огород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окне»</w:t>
      </w:r>
      <w:r>
        <w:rPr>
          <w:spacing w:val="-3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выращиваю</w:t>
      </w:r>
      <w:r>
        <w:rPr>
          <w:spacing w:val="-5"/>
        </w:rPr>
        <w:t xml:space="preserve"> </w:t>
      </w:r>
      <w:r>
        <w:t>лук,</w:t>
      </w:r>
      <w:r>
        <w:rPr>
          <w:spacing w:val="-3"/>
        </w:rPr>
        <w:t xml:space="preserve"> </w:t>
      </w:r>
      <w:r>
        <w:t>чеснок, укроп, петрушка, огу</w:t>
      </w:r>
      <w:r>
        <w:t>рцы, помидоры, цветы).</w:t>
      </w:r>
      <w:proofErr w:type="gramEnd"/>
    </w:p>
    <w:p w:rsidR="00FD1353" w:rsidRDefault="00A12E49">
      <w:pPr>
        <w:pStyle w:val="a3"/>
        <w:spacing w:line="259" w:lineRule="auto"/>
        <w:ind w:right="571" w:firstLine="67"/>
      </w:pPr>
      <w:r>
        <w:t>На</w:t>
      </w:r>
      <w:r>
        <w:rPr>
          <w:spacing w:val="-3"/>
        </w:rPr>
        <w:t xml:space="preserve"> </w:t>
      </w:r>
      <w:r>
        <w:t>участке</w:t>
      </w:r>
      <w:r>
        <w:rPr>
          <w:spacing w:val="-3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много</w:t>
      </w:r>
      <w:r>
        <w:rPr>
          <w:spacing w:val="-4"/>
        </w:rPr>
        <w:t xml:space="preserve"> </w:t>
      </w:r>
      <w:r>
        <w:t>клумб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цветами</w:t>
      </w:r>
      <w:r>
        <w:rPr>
          <w:spacing w:val="-4"/>
        </w:rPr>
        <w:t xml:space="preserve"> </w:t>
      </w:r>
      <w:r>
        <w:t>(настурция,</w:t>
      </w:r>
      <w:r>
        <w:rPr>
          <w:spacing w:val="-1"/>
        </w:rPr>
        <w:t xml:space="preserve"> </w:t>
      </w:r>
      <w:r>
        <w:t>бархатцы,</w:t>
      </w:r>
      <w:r>
        <w:rPr>
          <w:spacing w:val="-2"/>
        </w:rPr>
        <w:t xml:space="preserve"> </w:t>
      </w:r>
      <w:r>
        <w:t>астры,</w:t>
      </w:r>
      <w:r>
        <w:rPr>
          <w:spacing w:val="-6"/>
        </w:rPr>
        <w:t xml:space="preserve"> </w:t>
      </w:r>
      <w:r>
        <w:t xml:space="preserve">вербена, георгины, лилии, флоксы и т.д.). Цветущие растения создают прекрасную визуальную среду: развивают восприятие, благотворно действуют на психику, улучшают </w:t>
      </w:r>
      <w:r>
        <w:t>настроение, вызывают положительные эмоции.</w:t>
      </w:r>
    </w:p>
    <w:p w:rsidR="00FD1353" w:rsidRDefault="00A12E49">
      <w:pPr>
        <w:pStyle w:val="a3"/>
        <w:spacing w:line="259" w:lineRule="auto"/>
      </w:pP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</w:t>
      </w:r>
      <w:r>
        <w:rPr>
          <w:spacing w:val="-5"/>
        </w:rPr>
        <w:t xml:space="preserve"> </w:t>
      </w:r>
      <w:r>
        <w:t>организована</w:t>
      </w:r>
      <w:r>
        <w:rPr>
          <w:spacing w:val="-5"/>
        </w:rPr>
        <w:t xml:space="preserve"> </w:t>
      </w:r>
      <w:r>
        <w:t>«Экологическая</w:t>
      </w:r>
      <w:r>
        <w:rPr>
          <w:spacing w:val="-5"/>
        </w:rPr>
        <w:t xml:space="preserve"> </w:t>
      </w:r>
      <w:r>
        <w:t>тропа»,</w:t>
      </w:r>
      <w:r>
        <w:rPr>
          <w:spacing w:val="-4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размещены кормушки для птиц, метеостанция, план «экологической тропы» цветник,</w:t>
      </w:r>
    </w:p>
    <w:p w:rsidR="00FD1353" w:rsidRDefault="00A12E49">
      <w:pPr>
        <w:pStyle w:val="a3"/>
        <w:spacing w:line="259" w:lineRule="auto"/>
        <w:ind w:right="571"/>
      </w:pPr>
      <w:r>
        <w:t>посажены</w:t>
      </w:r>
      <w:r>
        <w:rPr>
          <w:spacing w:val="-8"/>
        </w:rPr>
        <w:t xml:space="preserve"> </w:t>
      </w:r>
      <w:r>
        <w:t>деревья,</w:t>
      </w:r>
      <w:r>
        <w:rPr>
          <w:spacing w:val="-5"/>
        </w:rPr>
        <w:t xml:space="preserve"> </w:t>
      </w:r>
      <w:r>
        <w:t>кустарники.</w:t>
      </w:r>
      <w:r>
        <w:rPr>
          <w:spacing w:val="-5"/>
        </w:rPr>
        <w:t xml:space="preserve"> </w:t>
      </w:r>
      <w:r>
        <w:t>Площадка</w:t>
      </w:r>
      <w:r>
        <w:rPr>
          <w:spacing w:val="-7"/>
        </w:rPr>
        <w:t xml:space="preserve"> </w:t>
      </w:r>
      <w:r>
        <w:t>служит</w:t>
      </w:r>
      <w:r>
        <w:rPr>
          <w:spacing w:val="-6"/>
        </w:rPr>
        <w:t xml:space="preserve"> </w:t>
      </w:r>
      <w:r>
        <w:t>местом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приобщени</w:t>
      </w:r>
      <w:r>
        <w:t>я дошкольников к труду по уходу за растениями и животными.</w:t>
      </w:r>
    </w:p>
    <w:p w:rsidR="00FD1353" w:rsidRDefault="00FD1353">
      <w:pPr>
        <w:pStyle w:val="a3"/>
        <w:spacing w:before="16"/>
        <w:ind w:left="0"/>
      </w:pPr>
    </w:p>
    <w:p w:rsidR="00FD1353" w:rsidRDefault="00A12E49">
      <w:pPr>
        <w:pStyle w:val="1"/>
        <w:ind w:left="2093"/>
        <w:jc w:val="left"/>
      </w:pPr>
      <w:r>
        <w:rPr>
          <w:spacing w:val="-2"/>
        </w:rPr>
        <w:t>Техническое</w:t>
      </w:r>
      <w:r>
        <w:rPr>
          <w:spacing w:val="1"/>
        </w:rPr>
        <w:t xml:space="preserve"> </w:t>
      </w:r>
      <w:r>
        <w:rPr>
          <w:spacing w:val="-2"/>
        </w:rPr>
        <w:t>оснащение</w:t>
      </w:r>
      <w:r>
        <w:rPr>
          <w:spacing w:val="1"/>
        </w:rPr>
        <w:t xml:space="preserve"> </w:t>
      </w:r>
      <w:r>
        <w:rPr>
          <w:spacing w:val="-2"/>
        </w:rPr>
        <w:t>занятий</w:t>
      </w:r>
    </w:p>
    <w:p w:rsidR="00FD1353" w:rsidRDefault="00A12E49">
      <w:pPr>
        <w:pStyle w:val="a4"/>
        <w:numPr>
          <w:ilvl w:val="0"/>
          <w:numId w:val="4"/>
        </w:numPr>
        <w:tabs>
          <w:tab w:val="left" w:pos="1851"/>
        </w:tabs>
        <w:spacing w:before="18"/>
        <w:ind w:left="1851" w:hanging="152"/>
        <w:rPr>
          <w:sz w:val="26"/>
        </w:rPr>
      </w:pPr>
      <w:r>
        <w:rPr>
          <w:spacing w:val="-2"/>
          <w:sz w:val="26"/>
        </w:rPr>
        <w:t>Мультимедийное</w:t>
      </w:r>
      <w:r>
        <w:rPr>
          <w:spacing w:val="5"/>
          <w:sz w:val="26"/>
        </w:rPr>
        <w:t xml:space="preserve"> </w:t>
      </w:r>
      <w:r>
        <w:rPr>
          <w:spacing w:val="-2"/>
          <w:sz w:val="26"/>
        </w:rPr>
        <w:t>оборудование;</w:t>
      </w:r>
    </w:p>
    <w:p w:rsidR="00FD1353" w:rsidRDefault="00A12E49">
      <w:pPr>
        <w:pStyle w:val="a4"/>
        <w:numPr>
          <w:ilvl w:val="0"/>
          <w:numId w:val="4"/>
        </w:numPr>
        <w:tabs>
          <w:tab w:val="left" w:pos="1851"/>
        </w:tabs>
        <w:spacing w:before="23"/>
        <w:ind w:left="1851" w:hanging="152"/>
        <w:rPr>
          <w:sz w:val="26"/>
        </w:rPr>
      </w:pPr>
      <w:r>
        <w:rPr>
          <w:sz w:val="26"/>
        </w:rPr>
        <w:t>Предметные</w:t>
      </w:r>
      <w:r>
        <w:rPr>
          <w:spacing w:val="-10"/>
          <w:sz w:val="26"/>
        </w:rPr>
        <w:t xml:space="preserve"> </w:t>
      </w:r>
      <w:r>
        <w:rPr>
          <w:sz w:val="26"/>
        </w:rPr>
        <w:t>картинки</w:t>
      </w:r>
      <w:r>
        <w:rPr>
          <w:spacing w:val="-9"/>
          <w:sz w:val="26"/>
        </w:rPr>
        <w:t xml:space="preserve"> </w:t>
      </w:r>
      <w:r>
        <w:rPr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z w:val="26"/>
        </w:rPr>
        <w:t>изображением</w:t>
      </w:r>
      <w:r>
        <w:rPr>
          <w:spacing w:val="-10"/>
          <w:sz w:val="26"/>
        </w:rPr>
        <w:t xml:space="preserve"> </w:t>
      </w:r>
      <w:r>
        <w:rPr>
          <w:sz w:val="26"/>
        </w:rPr>
        <w:t>растений,</w:t>
      </w:r>
      <w:r>
        <w:rPr>
          <w:spacing w:val="-7"/>
          <w:sz w:val="26"/>
        </w:rPr>
        <w:t xml:space="preserve"> </w:t>
      </w:r>
      <w:r>
        <w:rPr>
          <w:sz w:val="26"/>
        </w:rPr>
        <w:t>животных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насекомых;</w:t>
      </w:r>
    </w:p>
    <w:p w:rsidR="00FD1353" w:rsidRDefault="00A12E49">
      <w:pPr>
        <w:pStyle w:val="a4"/>
        <w:numPr>
          <w:ilvl w:val="0"/>
          <w:numId w:val="4"/>
        </w:numPr>
        <w:tabs>
          <w:tab w:val="left" w:pos="1851"/>
        </w:tabs>
        <w:spacing w:before="23"/>
        <w:ind w:left="1851" w:hanging="152"/>
        <w:rPr>
          <w:sz w:val="26"/>
        </w:rPr>
      </w:pPr>
      <w:r>
        <w:rPr>
          <w:sz w:val="26"/>
        </w:rPr>
        <w:t>Фигурки</w:t>
      </w:r>
      <w:r>
        <w:rPr>
          <w:spacing w:val="-7"/>
          <w:sz w:val="26"/>
        </w:rPr>
        <w:t xml:space="preserve"> </w:t>
      </w:r>
      <w:r>
        <w:rPr>
          <w:sz w:val="26"/>
        </w:rPr>
        <w:t>с</w:t>
      </w:r>
      <w:r>
        <w:rPr>
          <w:spacing w:val="-7"/>
          <w:sz w:val="26"/>
        </w:rPr>
        <w:t xml:space="preserve"> </w:t>
      </w:r>
      <w:r>
        <w:rPr>
          <w:sz w:val="26"/>
        </w:rPr>
        <w:t>домашними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дикими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животными;</w:t>
      </w:r>
    </w:p>
    <w:p w:rsidR="00FD1353" w:rsidRDefault="00A12E49">
      <w:pPr>
        <w:pStyle w:val="a4"/>
        <w:numPr>
          <w:ilvl w:val="0"/>
          <w:numId w:val="4"/>
        </w:numPr>
        <w:tabs>
          <w:tab w:val="left" w:pos="1851"/>
        </w:tabs>
        <w:spacing w:before="27"/>
        <w:ind w:left="1851" w:hanging="152"/>
        <w:rPr>
          <w:sz w:val="26"/>
        </w:rPr>
      </w:pPr>
      <w:r>
        <w:rPr>
          <w:sz w:val="26"/>
        </w:rPr>
        <w:t>Муляжи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натуральные</w:t>
      </w:r>
      <w:r>
        <w:rPr>
          <w:spacing w:val="-5"/>
          <w:sz w:val="26"/>
        </w:rPr>
        <w:t xml:space="preserve"> </w:t>
      </w:r>
      <w:r>
        <w:rPr>
          <w:sz w:val="26"/>
        </w:rPr>
        <w:t>овощи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фрукты;</w:t>
      </w:r>
    </w:p>
    <w:p w:rsidR="00FD1353" w:rsidRDefault="00A12E49">
      <w:pPr>
        <w:pStyle w:val="a4"/>
        <w:numPr>
          <w:ilvl w:val="0"/>
          <w:numId w:val="4"/>
        </w:numPr>
        <w:tabs>
          <w:tab w:val="left" w:pos="1851"/>
        </w:tabs>
        <w:spacing w:before="23"/>
        <w:ind w:left="1851" w:hanging="152"/>
        <w:rPr>
          <w:sz w:val="26"/>
        </w:rPr>
      </w:pPr>
      <w:r>
        <w:rPr>
          <w:sz w:val="26"/>
        </w:rPr>
        <w:t>Групповой</w:t>
      </w:r>
      <w:r>
        <w:rPr>
          <w:spacing w:val="-10"/>
          <w:sz w:val="26"/>
        </w:rPr>
        <w:t xml:space="preserve"> </w:t>
      </w:r>
      <w:r>
        <w:rPr>
          <w:sz w:val="26"/>
        </w:rPr>
        <w:t>уголок</w:t>
      </w:r>
      <w:r>
        <w:rPr>
          <w:spacing w:val="-11"/>
          <w:sz w:val="26"/>
        </w:rPr>
        <w:t xml:space="preserve"> </w:t>
      </w:r>
      <w:r>
        <w:rPr>
          <w:sz w:val="26"/>
        </w:rPr>
        <w:t>природы,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котором</w:t>
      </w:r>
      <w:r>
        <w:rPr>
          <w:spacing w:val="-6"/>
          <w:sz w:val="26"/>
        </w:rPr>
        <w:t xml:space="preserve"> </w:t>
      </w:r>
      <w:r>
        <w:rPr>
          <w:sz w:val="26"/>
        </w:rPr>
        <w:t>находятся</w:t>
      </w:r>
      <w:r>
        <w:rPr>
          <w:spacing w:val="-9"/>
          <w:sz w:val="26"/>
        </w:rPr>
        <w:t xml:space="preserve"> </w:t>
      </w:r>
      <w:r>
        <w:rPr>
          <w:sz w:val="26"/>
        </w:rPr>
        <w:t>комнатные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растения;</w:t>
      </w:r>
    </w:p>
    <w:p w:rsidR="00FD1353" w:rsidRDefault="00FD1353">
      <w:pPr>
        <w:pStyle w:val="a4"/>
        <w:rPr>
          <w:sz w:val="26"/>
        </w:rPr>
        <w:sectPr w:rsidR="00FD1353">
          <w:type w:val="continuous"/>
          <w:pgSz w:w="11910" w:h="16840"/>
          <w:pgMar w:top="820" w:right="283" w:bottom="280" w:left="0" w:header="720" w:footer="720" w:gutter="0"/>
          <w:cols w:space="720"/>
        </w:sectPr>
      </w:pPr>
    </w:p>
    <w:p w:rsidR="00FD1353" w:rsidRDefault="00A12E49">
      <w:pPr>
        <w:pStyle w:val="a4"/>
        <w:numPr>
          <w:ilvl w:val="0"/>
          <w:numId w:val="4"/>
        </w:numPr>
        <w:tabs>
          <w:tab w:val="left" w:pos="1851"/>
        </w:tabs>
        <w:spacing w:before="64"/>
        <w:ind w:left="1851" w:hanging="152"/>
        <w:rPr>
          <w:sz w:val="26"/>
        </w:rPr>
      </w:pPr>
      <w:r>
        <w:rPr>
          <w:sz w:val="26"/>
        </w:rPr>
        <w:t>Гербарий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растений;</w:t>
      </w:r>
    </w:p>
    <w:p w:rsidR="00FD1353" w:rsidRDefault="00A12E49">
      <w:pPr>
        <w:pStyle w:val="a4"/>
        <w:numPr>
          <w:ilvl w:val="0"/>
          <w:numId w:val="4"/>
        </w:numPr>
        <w:tabs>
          <w:tab w:val="left" w:pos="1851"/>
        </w:tabs>
        <w:spacing w:before="27"/>
        <w:ind w:left="1851" w:hanging="152"/>
        <w:rPr>
          <w:sz w:val="26"/>
        </w:rPr>
      </w:pPr>
      <w:r>
        <w:rPr>
          <w:sz w:val="26"/>
        </w:rPr>
        <w:t>Огород,</w:t>
      </w:r>
      <w:r>
        <w:rPr>
          <w:spacing w:val="-8"/>
          <w:sz w:val="26"/>
        </w:rPr>
        <w:t xml:space="preserve"> </w:t>
      </w:r>
      <w:r>
        <w:rPr>
          <w:sz w:val="26"/>
        </w:rPr>
        <w:t>клумбы</w:t>
      </w:r>
      <w:r>
        <w:rPr>
          <w:spacing w:val="-11"/>
          <w:sz w:val="26"/>
        </w:rPr>
        <w:t xml:space="preserve"> </w:t>
      </w:r>
      <w:r>
        <w:rPr>
          <w:sz w:val="26"/>
        </w:rPr>
        <w:t>находящиеся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8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-9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сада;</w:t>
      </w:r>
    </w:p>
    <w:p w:rsidR="00FD1353" w:rsidRDefault="00A12E49">
      <w:pPr>
        <w:pStyle w:val="a4"/>
        <w:numPr>
          <w:ilvl w:val="0"/>
          <w:numId w:val="4"/>
        </w:numPr>
        <w:tabs>
          <w:tab w:val="left" w:pos="1851"/>
        </w:tabs>
        <w:spacing w:before="23"/>
        <w:ind w:left="1851" w:hanging="152"/>
        <w:rPr>
          <w:sz w:val="26"/>
        </w:rPr>
      </w:pPr>
      <w:r>
        <w:rPr>
          <w:sz w:val="26"/>
        </w:rPr>
        <w:t>Кормушка</w:t>
      </w:r>
      <w:r>
        <w:rPr>
          <w:spacing w:val="-9"/>
          <w:sz w:val="26"/>
        </w:rPr>
        <w:t xml:space="preserve"> </w:t>
      </w:r>
      <w:r>
        <w:rPr>
          <w:sz w:val="26"/>
        </w:rPr>
        <w:t>для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птиц;</w:t>
      </w:r>
    </w:p>
    <w:p w:rsidR="00FD1353" w:rsidRDefault="00A12E49">
      <w:pPr>
        <w:pStyle w:val="a4"/>
        <w:numPr>
          <w:ilvl w:val="0"/>
          <w:numId w:val="4"/>
        </w:numPr>
        <w:tabs>
          <w:tab w:val="left" w:pos="1851"/>
        </w:tabs>
        <w:spacing w:before="22" w:line="259" w:lineRule="auto"/>
        <w:ind w:right="1310" w:firstLine="0"/>
        <w:rPr>
          <w:sz w:val="26"/>
        </w:rPr>
      </w:pPr>
      <w:r>
        <w:rPr>
          <w:sz w:val="26"/>
        </w:rPr>
        <w:t>Оборудование</w:t>
      </w:r>
      <w:r>
        <w:rPr>
          <w:spacing w:val="-7"/>
          <w:sz w:val="26"/>
        </w:rPr>
        <w:t xml:space="preserve"> </w:t>
      </w:r>
      <w:r>
        <w:rPr>
          <w:sz w:val="26"/>
        </w:rPr>
        <w:t>для</w:t>
      </w:r>
      <w:r>
        <w:rPr>
          <w:spacing w:val="-7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7"/>
          <w:sz w:val="26"/>
        </w:rPr>
        <w:t xml:space="preserve"> </w:t>
      </w:r>
      <w:r>
        <w:rPr>
          <w:sz w:val="26"/>
        </w:rPr>
        <w:t>экспериментальной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1"/>
          <w:sz w:val="26"/>
        </w:rPr>
        <w:t xml:space="preserve"> </w:t>
      </w:r>
      <w:r>
        <w:rPr>
          <w:sz w:val="26"/>
        </w:rPr>
        <w:t>(формочки для</w:t>
      </w:r>
      <w:r>
        <w:rPr>
          <w:sz w:val="26"/>
        </w:rPr>
        <w:t xml:space="preserve"> льда, палочки для рыхления почвы и т. д.)</w:t>
      </w:r>
    </w:p>
    <w:p w:rsidR="00FD1353" w:rsidRDefault="00A12E49">
      <w:pPr>
        <w:pStyle w:val="1"/>
        <w:spacing w:before="3"/>
        <w:ind w:left="3591"/>
        <w:jc w:val="left"/>
      </w:pPr>
      <w:r>
        <w:t>2.4</w:t>
      </w:r>
      <w:r>
        <w:rPr>
          <w:spacing w:val="-10"/>
        </w:rPr>
        <w:t xml:space="preserve"> </w:t>
      </w:r>
      <w:r>
        <w:t>Оценочные</w:t>
      </w:r>
      <w:r>
        <w:rPr>
          <w:spacing w:val="-9"/>
        </w:rPr>
        <w:t xml:space="preserve"> </w:t>
      </w:r>
      <w:r>
        <w:t>материалы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форма</w:t>
      </w:r>
      <w:r>
        <w:rPr>
          <w:spacing w:val="-10"/>
        </w:rPr>
        <w:t xml:space="preserve"> </w:t>
      </w:r>
      <w:r>
        <w:rPr>
          <w:spacing w:val="-2"/>
        </w:rPr>
        <w:t>аттестации</w:t>
      </w:r>
    </w:p>
    <w:p w:rsidR="00FD1353" w:rsidRDefault="00A12E49">
      <w:pPr>
        <w:pStyle w:val="a3"/>
        <w:tabs>
          <w:tab w:val="left" w:pos="3365"/>
          <w:tab w:val="left" w:pos="4857"/>
          <w:tab w:val="left" w:pos="6512"/>
          <w:tab w:val="left" w:pos="8737"/>
          <w:tab w:val="left" w:pos="10406"/>
        </w:tabs>
        <w:spacing w:before="23" w:line="357" w:lineRule="auto"/>
        <w:ind w:right="569" w:firstLine="710"/>
      </w:pPr>
      <w:r>
        <w:rPr>
          <w:spacing w:val="-4"/>
        </w:rPr>
        <w:t>Форма</w:t>
      </w:r>
      <w:r>
        <w:tab/>
      </w:r>
      <w:r>
        <w:rPr>
          <w:spacing w:val="-2"/>
        </w:rPr>
        <w:t>проведения</w:t>
      </w:r>
      <w:r>
        <w:tab/>
      </w:r>
      <w:r>
        <w:rPr>
          <w:spacing w:val="-2"/>
        </w:rPr>
        <w:t>мониторинга</w:t>
      </w:r>
      <w:r>
        <w:tab/>
      </w:r>
      <w:r>
        <w:rPr>
          <w:spacing w:val="-2"/>
        </w:rPr>
        <w:t>преимущественно</w:t>
      </w:r>
      <w:r>
        <w:tab/>
      </w:r>
      <w:r>
        <w:rPr>
          <w:spacing w:val="-2"/>
        </w:rPr>
        <w:t>представляет</w:t>
      </w:r>
      <w:r>
        <w:tab/>
      </w:r>
      <w:r>
        <w:rPr>
          <w:spacing w:val="-2"/>
        </w:rPr>
        <w:t xml:space="preserve">собой </w:t>
      </w:r>
      <w:r>
        <w:t>наблюдение за активностью и деятельностью ребенка во время занятий.</w:t>
      </w:r>
    </w:p>
    <w:p w:rsidR="00FD1353" w:rsidRDefault="00A12E49">
      <w:pPr>
        <w:pStyle w:val="a4"/>
        <w:numPr>
          <w:ilvl w:val="0"/>
          <w:numId w:val="5"/>
        </w:numPr>
        <w:tabs>
          <w:tab w:val="left" w:pos="1699"/>
        </w:tabs>
        <w:spacing w:before="2" w:line="355" w:lineRule="auto"/>
        <w:ind w:right="573"/>
        <w:rPr>
          <w:sz w:val="26"/>
        </w:rPr>
      </w:pPr>
      <w:r>
        <w:rPr>
          <w:sz w:val="26"/>
        </w:rPr>
        <w:t>Дети</w:t>
      </w:r>
      <w:r>
        <w:rPr>
          <w:spacing w:val="80"/>
          <w:sz w:val="26"/>
        </w:rPr>
        <w:t xml:space="preserve"> </w:t>
      </w:r>
      <w:r>
        <w:rPr>
          <w:sz w:val="26"/>
        </w:rPr>
        <w:t>группируют</w:t>
      </w:r>
      <w:r>
        <w:rPr>
          <w:spacing w:val="80"/>
          <w:sz w:val="26"/>
        </w:rPr>
        <w:t xml:space="preserve"> </w:t>
      </w:r>
      <w:r>
        <w:rPr>
          <w:sz w:val="26"/>
        </w:rPr>
        <w:t>объекты</w:t>
      </w:r>
      <w:r>
        <w:rPr>
          <w:spacing w:val="80"/>
          <w:sz w:val="26"/>
        </w:rPr>
        <w:t xml:space="preserve"> </w:t>
      </w:r>
      <w:r>
        <w:rPr>
          <w:sz w:val="26"/>
        </w:rPr>
        <w:t>по</w:t>
      </w:r>
      <w:r>
        <w:rPr>
          <w:spacing w:val="80"/>
          <w:sz w:val="26"/>
        </w:rPr>
        <w:t xml:space="preserve"> </w:t>
      </w:r>
      <w:r>
        <w:rPr>
          <w:sz w:val="26"/>
        </w:rPr>
        <w:t>признакам,</w:t>
      </w:r>
      <w:r>
        <w:rPr>
          <w:spacing w:val="80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80"/>
          <w:sz w:val="26"/>
        </w:rPr>
        <w:t xml:space="preserve"> </w:t>
      </w:r>
      <w:r>
        <w:rPr>
          <w:sz w:val="26"/>
        </w:rPr>
        <w:t>могут</w:t>
      </w:r>
      <w:r>
        <w:rPr>
          <w:spacing w:val="80"/>
          <w:sz w:val="26"/>
        </w:rPr>
        <w:t xml:space="preserve"> </w:t>
      </w:r>
      <w:r>
        <w:rPr>
          <w:sz w:val="26"/>
        </w:rPr>
        <w:t>изменяться,</w:t>
      </w:r>
      <w:r>
        <w:rPr>
          <w:spacing w:val="80"/>
          <w:sz w:val="26"/>
        </w:rPr>
        <w:t xml:space="preserve"> </w:t>
      </w:r>
      <w:r>
        <w:rPr>
          <w:sz w:val="26"/>
        </w:rPr>
        <w:t>однако начинают формироваться операции логического сложения и умножения классов.</w:t>
      </w:r>
    </w:p>
    <w:p w:rsidR="00FD1353" w:rsidRDefault="00A12E49">
      <w:pPr>
        <w:pStyle w:val="a4"/>
        <w:numPr>
          <w:ilvl w:val="0"/>
          <w:numId w:val="5"/>
        </w:numPr>
        <w:tabs>
          <w:tab w:val="left" w:pos="1699"/>
        </w:tabs>
        <w:spacing w:before="4"/>
        <w:rPr>
          <w:sz w:val="26"/>
        </w:rPr>
      </w:pPr>
      <w:r>
        <w:rPr>
          <w:sz w:val="26"/>
        </w:rPr>
        <w:t>учитывают</w:t>
      </w:r>
      <w:r>
        <w:rPr>
          <w:spacing w:val="-6"/>
          <w:sz w:val="26"/>
        </w:rPr>
        <w:t xml:space="preserve"> </w:t>
      </w:r>
      <w:r>
        <w:rPr>
          <w:sz w:val="26"/>
        </w:rPr>
        <w:t>два</w:t>
      </w:r>
      <w:r>
        <w:rPr>
          <w:spacing w:val="-6"/>
          <w:sz w:val="26"/>
        </w:rPr>
        <w:t xml:space="preserve"> </w:t>
      </w:r>
      <w:r>
        <w:rPr>
          <w:sz w:val="26"/>
        </w:rPr>
        <w:t>признака:</w:t>
      </w:r>
      <w:r>
        <w:rPr>
          <w:spacing w:val="-7"/>
          <w:sz w:val="26"/>
        </w:rPr>
        <w:t xml:space="preserve"> </w:t>
      </w:r>
      <w:r>
        <w:rPr>
          <w:sz w:val="26"/>
        </w:rPr>
        <w:t>цвет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форму</w:t>
      </w:r>
      <w:r>
        <w:rPr>
          <w:spacing w:val="-7"/>
          <w:sz w:val="26"/>
        </w:rPr>
        <w:t xml:space="preserve"> </w:t>
      </w:r>
      <w:r>
        <w:rPr>
          <w:sz w:val="26"/>
        </w:rPr>
        <w:t>(материал)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pacing w:val="-4"/>
          <w:sz w:val="26"/>
        </w:rPr>
        <w:t>т.д.</w:t>
      </w:r>
    </w:p>
    <w:p w:rsidR="00FD1353" w:rsidRDefault="00A12E49">
      <w:pPr>
        <w:pStyle w:val="a4"/>
        <w:numPr>
          <w:ilvl w:val="0"/>
          <w:numId w:val="5"/>
        </w:numPr>
        <w:tabs>
          <w:tab w:val="left" w:pos="1699"/>
          <w:tab w:val="left" w:pos="3029"/>
          <w:tab w:val="left" w:pos="4554"/>
          <w:tab w:val="left" w:pos="4952"/>
          <w:tab w:val="left" w:pos="5921"/>
          <w:tab w:val="left" w:pos="7446"/>
          <w:tab w:val="left" w:pos="8948"/>
          <w:tab w:val="left" w:pos="10562"/>
        </w:tabs>
        <w:spacing w:before="151" w:line="350" w:lineRule="auto"/>
        <w:ind w:right="558"/>
        <w:rPr>
          <w:sz w:val="26"/>
        </w:rPr>
      </w:pPr>
      <w:r>
        <w:rPr>
          <w:spacing w:val="-2"/>
          <w:sz w:val="26"/>
        </w:rPr>
        <w:t>способны</w:t>
      </w:r>
      <w:r>
        <w:rPr>
          <w:sz w:val="26"/>
        </w:rPr>
        <w:tab/>
      </w:r>
      <w:r>
        <w:rPr>
          <w:spacing w:val="-2"/>
          <w:sz w:val="26"/>
        </w:rPr>
        <w:t>рассуждать</w:t>
      </w:r>
      <w:r>
        <w:rPr>
          <w:sz w:val="26"/>
        </w:rPr>
        <w:tab/>
      </w:r>
      <w:r>
        <w:rPr>
          <w:spacing w:val="-10"/>
          <w:sz w:val="26"/>
        </w:rPr>
        <w:t>и</w:t>
      </w:r>
      <w:r>
        <w:rPr>
          <w:sz w:val="26"/>
        </w:rPr>
        <w:tab/>
      </w:r>
      <w:r>
        <w:rPr>
          <w:spacing w:val="-2"/>
          <w:sz w:val="26"/>
        </w:rPr>
        <w:t>давать</w:t>
      </w:r>
      <w:r>
        <w:rPr>
          <w:sz w:val="26"/>
        </w:rPr>
        <w:tab/>
      </w:r>
      <w:r>
        <w:rPr>
          <w:spacing w:val="-2"/>
          <w:sz w:val="26"/>
        </w:rPr>
        <w:t>адекватные</w:t>
      </w:r>
      <w:r>
        <w:rPr>
          <w:sz w:val="26"/>
        </w:rPr>
        <w:tab/>
      </w:r>
      <w:r>
        <w:rPr>
          <w:spacing w:val="-2"/>
          <w:sz w:val="26"/>
        </w:rPr>
        <w:t>причинные</w:t>
      </w:r>
      <w:r>
        <w:rPr>
          <w:sz w:val="26"/>
        </w:rPr>
        <w:tab/>
      </w:r>
      <w:r>
        <w:rPr>
          <w:spacing w:val="-2"/>
          <w:sz w:val="26"/>
        </w:rPr>
        <w:t>объяснения,</w:t>
      </w:r>
      <w:r>
        <w:rPr>
          <w:sz w:val="26"/>
        </w:rPr>
        <w:tab/>
      </w:r>
      <w:r>
        <w:rPr>
          <w:spacing w:val="-4"/>
          <w:sz w:val="26"/>
        </w:rPr>
        <w:t xml:space="preserve">если </w:t>
      </w:r>
      <w:r>
        <w:rPr>
          <w:sz w:val="26"/>
        </w:rPr>
        <w:t xml:space="preserve">анализируемые отношения не </w:t>
      </w:r>
      <w:r>
        <w:rPr>
          <w:sz w:val="26"/>
        </w:rPr>
        <w:t>выходят за пределы их наглядного опыта.</w:t>
      </w:r>
    </w:p>
    <w:p w:rsidR="00FD1353" w:rsidRDefault="00A12E49">
      <w:pPr>
        <w:pStyle w:val="a4"/>
        <w:numPr>
          <w:ilvl w:val="0"/>
          <w:numId w:val="5"/>
        </w:numPr>
        <w:tabs>
          <w:tab w:val="left" w:pos="1699"/>
          <w:tab w:val="left" w:pos="3484"/>
          <w:tab w:val="left" w:pos="5148"/>
          <w:tab w:val="left" w:pos="7056"/>
          <w:tab w:val="left" w:pos="9095"/>
        </w:tabs>
        <w:spacing w:before="12" w:line="355" w:lineRule="auto"/>
        <w:ind w:right="576"/>
        <w:rPr>
          <w:sz w:val="26"/>
        </w:rPr>
      </w:pPr>
      <w:r>
        <w:rPr>
          <w:spacing w:val="-2"/>
          <w:sz w:val="26"/>
        </w:rPr>
        <w:t>Продолжают</w:t>
      </w:r>
      <w:r>
        <w:rPr>
          <w:sz w:val="26"/>
        </w:rPr>
        <w:tab/>
      </w:r>
      <w:r>
        <w:rPr>
          <w:spacing w:val="-2"/>
          <w:sz w:val="26"/>
        </w:rPr>
        <w:t>развиваться</w:t>
      </w:r>
      <w:r>
        <w:rPr>
          <w:sz w:val="26"/>
        </w:rPr>
        <w:tab/>
      </w:r>
      <w:r>
        <w:rPr>
          <w:spacing w:val="-2"/>
          <w:sz w:val="26"/>
        </w:rPr>
        <w:t>устойчивость,</w:t>
      </w:r>
      <w:r>
        <w:rPr>
          <w:sz w:val="26"/>
        </w:rPr>
        <w:tab/>
      </w:r>
      <w:r>
        <w:rPr>
          <w:spacing w:val="-2"/>
          <w:sz w:val="26"/>
        </w:rPr>
        <w:t>распределение,</w:t>
      </w:r>
      <w:r>
        <w:rPr>
          <w:sz w:val="26"/>
        </w:rPr>
        <w:tab/>
      </w:r>
      <w:r>
        <w:rPr>
          <w:spacing w:val="-2"/>
          <w:sz w:val="26"/>
        </w:rPr>
        <w:t>переключаемость внимания.</w:t>
      </w:r>
    </w:p>
    <w:p w:rsidR="00FD1353" w:rsidRDefault="00A12E49">
      <w:pPr>
        <w:pStyle w:val="a4"/>
        <w:numPr>
          <w:ilvl w:val="0"/>
          <w:numId w:val="5"/>
        </w:numPr>
        <w:tabs>
          <w:tab w:val="left" w:pos="1699"/>
        </w:tabs>
        <w:spacing w:before="2"/>
        <w:rPr>
          <w:sz w:val="26"/>
        </w:rPr>
      </w:pPr>
      <w:r>
        <w:rPr>
          <w:sz w:val="26"/>
        </w:rPr>
        <w:t>Наблюдается</w:t>
      </w:r>
      <w:r>
        <w:rPr>
          <w:spacing w:val="-11"/>
          <w:sz w:val="26"/>
        </w:rPr>
        <w:t xml:space="preserve"> </w:t>
      </w:r>
      <w:r>
        <w:rPr>
          <w:sz w:val="26"/>
        </w:rPr>
        <w:t>переход</w:t>
      </w:r>
      <w:r>
        <w:rPr>
          <w:spacing w:val="-12"/>
          <w:sz w:val="26"/>
        </w:rPr>
        <w:t xml:space="preserve"> </w:t>
      </w:r>
      <w:r>
        <w:rPr>
          <w:sz w:val="26"/>
        </w:rPr>
        <w:t>от</w:t>
      </w:r>
      <w:r>
        <w:rPr>
          <w:spacing w:val="-9"/>
          <w:sz w:val="26"/>
        </w:rPr>
        <w:t xml:space="preserve"> </w:t>
      </w:r>
      <w:proofErr w:type="gramStart"/>
      <w:r>
        <w:rPr>
          <w:sz w:val="26"/>
        </w:rPr>
        <w:t>непроизвольного</w:t>
      </w:r>
      <w:proofErr w:type="gramEnd"/>
      <w:r>
        <w:rPr>
          <w:spacing w:val="-11"/>
          <w:sz w:val="26"/>
        </w:rPr>
        <w:t xml:space="preserve"> </w:t>
      </w:r>
      <w:r>
        <w:rPr>
          <w:sz w:val="26"/>
        </w:rPr>
        <w:t>к</w:t>
      </w:r>
      <w:r>
        <w:rPr>
          <w:spacing w:val="-12"/>
          <w:sz w:val="26"/>
        </w:rPr>
        <w:t xml:space="preserve"> </w:t>
      </w:r>
      <w:r>
        <w:rPr>
          <w:sz w:val="26"/>
        </w:rPr>
        <w:t>произвольному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вниманию.</w:t>
      </w:r>
    </w:p>
    <w:p w:rsidR="00FD1353" w:rsidRDefault="00A12E49">
      <w:pPr>
        <w:pStyle w:val="a4"/>
        <w:numPr>
          <w:ilvl w:val="0"/>
          <w:numId w:val="5"/>
        </w:numPr>
        <w:tabs>
          <w:tab w:val="left" w:pos="1699"/>
        </w:tabs>
        <w:spacing w:before="148"/>
        <w:rPr>
          <w:sz w:val="26"/>
        </w:rPr>
      </w:pPr>
      <w:r>
        <w:rPr>
          <w:sz w:val="26"/>
        </w:rPr>
        <w:t>Восприятие</w:t>
      </w:r>
      <w:r>
        <w:rPr>
          <w:spacing w:val="-11"/>
          <w:sz w:val="26"/>
        </w:rPr>
        <w:t xml:space="preserve"> </w:t>
      </w:r>
      <w:r>
        <w:rPr>
          <w:sz w:val="26"/>
        </w:rPr>
        <w:t>характеризуется</w:t>
      </w:r>
      <w:r>
        <w:rPr>
          <w:spacing w:val="-10"/>
          <w:sz w:val="26"/>
        </w:rPr>
        <w:t xml:space="preserve"> </w:t>
      </w:r>
      <w:r>
        <w:rPr>
          <w:sz w:val="26"/>
        </w:rPr>
        <w:t>анализом</w:t>
      </w:r>
      <w:r>
        <w:rPr>
          <w:spacing w:val="-12"/>
          <w:sz w:val="26"/>
        </w:rPr>
        <w:t xml:space="preserve"> </w:t>
      </w:r>
      <w:r>
        <w:rPr>
          <w:sz w:val="26"/>
        </w:rPr>
        <w:t>сложных</w:t>
      </w:r>
      <w:r>
        <w:rPr>
          <w:spacing w:val="-11"/>
          <w:sz w:val="26"/>
        </w:rPr>
        <w:t xml:space="preserve"> </w:t>
      </w:r>
      <w:r>
        <w:rPr>
          <w:sz w:val="26"/>
        </w:rPr>
        <w:t>форм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объектов;</w:t>
      </w:r>
    </w:p>
    <w:p w:rsidR="00FD1353" w:rsidRDefault="00A12E49">
      <w:pPr>
        <w:pStyle w:val="a4"/>
        <w:numPr>
          <w:ilvl w:val="0"/>
          <w:numId w:val="5"/>
        </w:numPr>
        <w:tabs>
          <w:tab w:val="left" w:pos="1699"/>
        </w:tabs>
        <w:spacing w:before="152" w:line="357" w:lineRule="auto"/>
        <w:ind w:right="567"/>
        <w:jc w:val="both"/>
        <w:rPr>
          <w:sz w:val="26"/>
        </w:rPr>
      </w:pPr>
      <w:r>
        <w:rPr>
          <w:sz w:val="26"/>
        </w:rPr>
        <w:t xml:space="preserve">Развитие </w:t>
      </w:r>
      <w:r>
        <w:rPr>
          <w:sz w:val="26"/>
        </w:rPr>
        <w:t>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</w:r>
    </w:p>
    <w:p w:rsidR="00FD1353" w:rsidRDefault="00A12E49">
      <w:pPr>
        <w:pStyle w:val="1"/>
        <w:spacing w:before="3" w:line="362" w:lineRule="auto"/>
        <w:ind w:right="570"/>
      </w:pPr>
      <w:r>
        <w:t xml:space="preserve">1.1. Развивающее оценивание качества образовательной деятельности по </w:t>
      </w:r>
      <w:r>
        <w:rPr>
          <w:spacing w:val="-2"/>
        </w:rPr>
        <w:t>Программе</w:t>
      </w:r>
    </w:p>
    <w:p w:rsidR="00FD1353" w:rsidRDefault="00A12E49">
      <w:pPr>
        <w:pStyle w:val="a3"/>
        <w:spacing w:line="360" w:lineRule="auto"/>
        <w:ind w:right="557" w:firstLine="67"/>
        <w:jc w:val="both"/>
      </w:pPr>
      <w:r>
        <w:t>Оценивание качества образовательной деятельности представляет собой важную составную часть данной образовательной деятельности, направленную на ее усовершенствование Концептуаль</w:t>
      </w:r>
      <w:r>
        <w:t xml:space="preserve">ные основания оценки качества образовательной деятельности МБДОУ определяются требованиями Федерального закона «Об образовании в Российской Федерации», ФГОС </w:t>
      </w:r>
      <w:proofErr w:type="gramStart"/>
      <w:r>
        <w:t>ДО</w:t>
      </w:r>
      <w:proofErr w:type="gramEnd"/>
      <w:r>
        <w:t>. Для отслеживания динамики достижений детей два раза в год проводится диагностика: первичная диа</w:t>
      </w:r>
      <w:r>
        <w:t>гностика с целью выявления стартовых условий, проблем развития и достижений детей проводится в сентябре, итоговая диагностика с целью оценки степени решения поставленных задач проводится в мае. Знания детей прослеживаются в форме итоговых занятий предусмат</w:t>
      </w:r>
      <w:r>
        <w:t>ривающих ответы на вопросы и выполнение практических</w:t>
      </w:r>
      <w:r>
        <w:rPr>
          <w:spacing w:val="72"/>
          <w:w w:val="150"/>
        </w:rPr>
        <w:t xml:space="preserve"> </w:t>
      </w:r>
      <w:r>
        <w:t>заданий.</w:t>
      </w:r>
      <w:r>
        <w:rPr>
          <w:spacing w:val="74"/>
          <w:w w:val="150"/>
        </w:rPr>
        <w:t xml:space="preserve"> </w:t>
      </w:r>
      <w:r>
        <w:t>Условные</w:t>
      </w:r>
      <w:r>
        <w:rPr>
          <w:spacing w:val="72"/>
          <w:w w:val="150"/>
        </w:rPr>
        <w:t xml:space="preserve"> </w:t>
      </w:r>
      <w:r>
        <w:t>обозначения:</w:t>
      </w:r>
      <w:r>
        <w:rPr>
          <w:spacing w:val="72"/>
          <w:w w:val="150"/>
        </w:rPr>
        <w:t xml:space="preserve"> </w:t>
      </w:r>
      <w:r>
        <w:t>Высокий</w:t>
      </w:r>
      <w:r>
        <w:rPr>
          <w:spacing w:val="73"/>
          <w:w w:val="150"/>
        </w:rPr>
        <w:t xml:space="preserve"> </w:t>
      </w:r>
      <w:r>
        <w:t>уровень</w:t>
      </w:r>
      <w:r>
        <w:rPr>
          <w:spacing w:val="24"/>
        </w:rPr>
        <w:t xml:space="preserve">  </w:t>
      </w:r>
      <w:r>
        <w:t>–</w:t>
      </w:r>
      <w:r>
        <w:rPr>
          <w:spacing w:val="72"/>
          <w:w w:val="150"/>
        </w:rPr>
        <w:t xml:space="preserve"> </w:t>
      </w:r>
      <w:r>
        <w:rPr>
          <w:spacing w:val="-2"/>
        </w:rPr>
        <w:t>критерии</w:t>
      </w:r>
    </w:p>
    <w:p w:rsidR="00FD1353" w:rsidRDefault="00FD1353">
      <w:pPr>
        <w:pStyle w:val="a3"/>
        <w:spacing w:line="360" w:lineRule="auto"/>
        <w:jc w:val="both"/>
        <w:sectPr w:rsidR="00FD1353">
          <w:pgSz w:w="11910" w:h="16840"/>
          <w:pgMar w:top="760" w:right="283" w:bottom="280" w:left="0" w:header="720" w:footer="720" w:gutter="0"/>
          <w:cols w:space="720"/>
        </w:sectPr>
      </w:pPr>
    </w:p>
    <w:p w:rsidR="00FD1353" w:rsidRDefault="00A12E49">
      <w:pPr>
        <w:pStyle w:val="a3"/>
        <w:spacing w:before="64" w:line="360" w:lineRule="auto"/>
        <w:ind w:right="555"/>
        <w:jc w:val="both"/>
      </w:pPr>
      <w:r>
        <w:t xml:space="preserve">проявляются в полной степени (3 балла) Средний уровень – критерии просматриваются, но имеют </w:t>
      </w:r>
      <w:proofErr w:type="spellStart"/>
      <w:r>
        <w:t>фрагментальный</w:t>
      </w:r>
      <w:proofErr w:type="spellEnd"/>
      <w:r>
        <w:t xml:space="preserve"> характер (2 балла) Низк</w:t>
      </w:r>
      <w:r>
        <w:t>ий уровень – критерии отсутствуют, либо выражены слабо (1 балл)</w:t>
      </w:r>
    </w:p>
    <w:p w:rsidR="00FD1353" w:rsidRDefault="00A12E49">
      <w:pPr>
        <w:pStyle w:val="a3"/>
        <w:spacing w:before="3" w:line="360" w:lineRule="auto"/>
        <w:ind w:right="555"/>
        <w:jc w:val="both"/>
      </w:pPr>
      <w:r>
        <w:t>Инструментарий педагогической диагностики представляет собой описание тех проблемных ситуаций, вопросов, поручений, ситуаций наблюдения, которые вы используете для определения уровня сформиров</w:t>
      </w:r>
      <w:r>
        <w:t>анности у ребенка того или иного параметра оценки. Следует отметить, что часто в период проведения педагогической диагностики данные ситуации, вопросы и поручения могут повторяться, с тем, чтобы уточнить качество оцениваемого параметра. Эго возможно, когда</w:t>
      </w:r>
      <w:r>
        <w:t xml:space="preserve"> ребенок длительно отсутствовал в группе. Важно отметить, что каждый параметр</w:t>
      </w:r>
      <w:r>
        <w:rPr>
          <w:spacing w:val="-1"/>
        </w:rPr>
        <w:t xml:space="preserve"> </w:t>
      </w:r>
      <w:r>
        <w:t>педагогической оценки может быть диагностирован несколькими методами, с тем, чтобы достичь определенной точности. Также одна проблемная ситуация может быть направлена на оценку н</w:t>
      </w:r>
      <w:r>
        <w:t>ескольких</w:t>
      </w:r>
    </w:p>
    <w:p w:rsidR="00FD1353" w:rsidRDefault="00FD1353">
      <w:pPr>
        <w:pStyle w:val="a3"/>
        <w:spacing w:before="101"/>
        <w:ind w:left="0"/>
        <w:rPr>
          <w:sz w:val="20"/>
        </w:rPr>
      </w:pPr>
    </w:p>
    <w:tbl>
      <w:tblPr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3404"/>
        <w:gridCol w:w="3683"/>
      </w:tblGrid>
      <w:tr w:rsidR="00FD1353">
        <w:trPr>
          <w:trHeight w:val="302"/>
        </w:trPr>
        <w:tc>
          <w:tcPr>
            <w:tcW w:w="3544" w:type="dxa"/>
          </w:tcPr>
          <w:p w:rsidR="00FD1353" w:rsidRDefault="00A12E49">
            <w:pPr>
              <w:pStyle w:val="TableParagraph"/>
              <w:spacing w:before="2" w:line="280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Высокий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уровень</w:t>
            </w:r>
          </w:p>
        </w:tc>
        <w:tc>
          <w:tcPr>
            <w:tcW w:w="3404" w:type="dxa"/>
          </w:tcPr>
          <w:p w:rsidR="00FD1353" w:rsidRDefault="00A12E49">
            <w:pPr>
              <w:pStyle w:val="TableParagraph"/>
              <w:spacing w:before="2" w:line="280" w:lineRule="exact"/>
              <w:ind w:left="105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Средний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уровень</w:t>
            </w:r>
          </w:p>
        </w:tc>
        <w:tc>
          <w:tcPr>
            <w:tcW w:w="3683" w:type="dxa"/>
          </w:tcPr>
          <w:p w:rsidR="00FD1353" w:rsidRDefault="00A12E49">
            <w:pPr>
              <w:pStyle w:val="TableParagraph"/>
              <w:spacing w:before="2"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Низкий</w:t>
            </w:r>
            <w:r>
              <w:rPr>
                <w:b/>
                <w:spacing w:val="-12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уровень</w:t>
            </w:r>
          </w:p>
        </w:tc>
      </w:tr>
      <w:tr w:rsidR="00FD1353">
        <w:trPr>
          <w:trHeight w:val="5084"/>
        </w:trPr>
        <w:tc>
          <w:tcPr>
            <w:tcW w:w="3544" w:type="dxa"/>
          </w:tcPr>
          <w:p w:rsidR="00FD1353" w:rsidRDefault="00A12E49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Ребёнок знает основные признаки живого, устанавливает связи между состоянием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живых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существ, средой обитания и соответствием условий</w:t>
            </w:r>
          </w:p>
          <w:p w:rsidR="00FD1353" w:rsidRDefault="00A12E49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потребностям.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 xml:space="preserve">носят </w:t>
            </w:r>
            <w:proofErr w:type="gramStart"/>
            <w:r>
              <w:rPr>
                <w:sz w:val="26"/>
              </w:rPr>
              <w:t>обобщённый</w:t>
            </w:r>
            <w:proofErr w:type="gramEnd"/>
            <w:r>
              <w:rPr>
                <w:sz w:val="26"/>
              </w:rPr>
              <w:t>, системный</w:t>
            </w:r>
          </w:p>
          <w:p w:rsidR="00FD1353" w:rsidRDefault="00A12E49">
            <w:pPr>
              <w:pStyle w:val="TableParagraph"/>
              <w:spacing w:line="296" w:lineRule="exact"/>
              <w:ind w:left="110"/>
              <w:rPr>
                <w:sz w:val="26"/>
              </w:rPr>
            </w:pPr>
            <w:r>
              <w:rPr>
                <w:sz w:val="26"/>
              </w:rPr>
              <w:t>характер.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Владеет</w:t>
            </w:r>
          </w:p>
          <w:p w:rsidR="00FD1353" w:rsidRDefault="00A12E49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предметными понятиями в соответствии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программой, устанавливает </w:t>
            </w:r>
            <w:proofErr w:type="gramStart"/>
            <w:r>
              <w:rPr>
                <w:sz w:val="26"/>
              </w:rPr>
              <w:t>под</w:t>
            </w:r>
            <w:proofErr w:type="gramEnd"/>
          </w:p>
          <w:p w:rsidR="00FD1353" w:rsidRDefault="00A12E49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руководством педагога и самостоятельно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частные,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 общие связи. Пользуется</w:t>
            </w:r>
          </w:p>
          <w:p w:rsidR="00FD1353" w:rsidRDefault="00A12E49">
            <w:pPr>
              <w:pStyle w:val="TableParagraph"/>
              <w:spacing w:line="302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наблюдением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познания природы. Моделирует</w:t>
            </w:r>
          </w:p>
        </w:tc>
        <w:tc>
          <w:tcPr>
            <w:tcW w:w="3404" w:type="dxa"/>
          </w:tcPr>
          <w:p w:rsidR="00FD1353" w:rsidRDefault="00A12E49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Ребёнок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различает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большое количество объектов</w:t>
            </w:r>
          </w:p>
          <w:p w:rsidR="00FD1353" w:rsidRDefault="00A12E49">
            <w:pPr>
              <w:pStyle w:val="TableParagraph"/>
              <w:ind w:left="105" w:right="1019"/>
              <w:rPr>
                <w:sz w:val="26"/>
              </w:rPr>
            </w:pPr>
            <w:r>
              <w:rPr>
                <w:sz w:val="26"/>
              </w:rPr>
              <w:t>природы,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вычленяет характерные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proofErr w:type="gramStart"/>
            <w:r>
              <w:rPr>
                <w:spacing w:val="-5"/>
                <w:sz w:val="26"/>
              </w:rPr>
              <w:t>под</w:t>
            </w:r>
            <w:proofErr w:type="gramEnd"/>
          </w:p>
          <w:p w:rsidR="00FD1353" w:rsidRDefault="00A12E49">
            <w:pPr>
              <w:pStyle w:val="TableParagraph"/>
              <w:ind w:left="105" w:right="274"/>
              <w:rPr>
                <w:sz w:val="26"/>
              </w:rPr>
            </w:pPr>
            <w:r>
              <w:rPr>
                <w:sz w:val="26"/>
              </w:rPr>
              <w:t>руководством педагога – существенные признаки. Знает признаки живого. Устанавливает частные и некоторые общие связи. Умеет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сравнивать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объекты по признакам различия и</w:t>
            </w:r>
          </w:p>
          <w:p w:rsidR="00FD1353" w:rsidRDefault="00A12E49">
            <w:pPr>
              <w:pStyle w:val="TableParagraph"/>
              <w:ind w:left="105" w:right="898"/>
              <w:rPr>
                <w:sz w:val="26"/>
              </w:rPr>
            </w:pPr>
            <w:r>
              <w:rPr>
                <w:sz w:val="26"/>
              </w:rPr>
              <w:t>сходства.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Использует известные способы</w:t>
            </w:r>
          </w:p>
          <w:p w:rsidR="00FD1353" w:rsidRDefault="00A12E49">
            <w:pPr>
              <w:pStyle w:val="TableParagraph"/>
              <w:ind w:left="105" w:right="274"/>
              <w:rPr>
                <w:sz w:val="26"/>
              </w:rPr>
            </w:pPr>
            <w:r>
              <w:rPr>
                <w:sz w:val="26"/>
              </w:rPr>
              <w:t>наблюдения для познан</w:t>
            </w:r>
            <w:r>
              <w:rPr>
                <w:sz w:val="26"/>
              </w:rPr>
              <w:t>ия закономерностей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природы.</w:t>
            </w:r>
          </w:p>
          <w:p w:rsidR="00FD1353" w:rsidRDefault="00A12E49">
            <w:pPr>
              <w:pStyle w:val="TableParagraph"/>
              <w:spacing w:line="296" w:lineRule="exact"/>
              <w:ind w:left="105"/>
              <w:rPr>
                <w:sz w:val="26"/>
              </w:rPr>
            </w:pPr>
            <w:r>
              <w:rPr>
                <w:sz w:val="26"/>
              </w:rPr>
              <w:t>Недостаточно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овладел</w:t>
            </w:r>
          </w:p>
          <w:p w:rsidR="00FD1353" w:rsidRDefault="00A12E49">
            <w:pPr>
              <w:pStyle w:val="TableParagraph"/>
              <w:spacing w:line="285" w:lineRule="exact"/>
              <w:ind w:left="105"/>
              <w:rPr>
                <w:sz w:val="26"/>
              </w:rPr>
            </w:pPr>
            <w:r>
              <w:rPr>
                <w:sz w:val="26"/>
              </w:rPr>
              <w:t>общими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понятиями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и</w:t>
            </w:r>
          </w:p>
        </w:tc>
        <w:tc>
          <w:tcPr>
            <w:tcW w:w="3683" w:type="dxa"/>
          </w:tcPr>
          <w:p w:rsidR="00FD1353" w:rsidRDefault="00A12E49">
            <w:pPr>
              <w:pStyle w:val="TableParagraph"/>
              <w:ind w:left="105" w:right="46"/>
              <w:rPr>
                <w:sz w:val="26"/>
              </w:rPr>
            </w:pPr>
            <w:r>
              <w:rPr>
                <w:sz w:val="26"/>
              </w:rPr>
              <w:t>Ребенок различает и называет большое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количество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животных и растений, вычленяет их</w:t>
            </w:r>
          </w:p>
          <w:p w:rsidR="00FD1353" w:rsidRDefault="00A12E49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особенности. Знает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некоторые их потребности (во влаге, в пище).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Устанавливает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частные связи, сравнивает </w:t>
            </w:r>
            <w:r>
              <w:rPr>
                <w:sz w:val="26"/>
              </w:rPr>
              <w:t>объекты по отдельным характерным признакам. В выделении</w:t>
            </w:r>
          </w:p>
          <w:p w:rsidR="00FD1353" w:rsidRDefault="00A12E49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общих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признаков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испытывает затруднения. Не соотносит</w:t>
            </w:r>
          </w:p>
          <w:p w:rsidR="00FD1353" w:rsidRDefault="00A12E49">
            <w:pPr>
              <w:pStyle w:val="TableParagraph"/>
              <w:ind w:left="105" w:right="46"/>
              <w:rPr>
                <w:sz w:val="26"/>
              </w:rPr>
            </w:pPr>
            <w:r>
              <w:rPr>
                <w:sz w:val="26"/>
              </w:rPr>
              <w:t>представителей животного мира со средой обитания. Не может классифицировать растения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видам.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может назвать их характерные</w:t>
            </w:r>
          </w:p>
          <w:p w:rsidR="00FD1353" w:rsidRDefault="00A12E49">
            <w:pPr>
              <w:pStyle w:val="TableParagraph"/>
              <w:spacing w:line="285" w:lineRule="exact"/>
              <w:ind w:left="105"/>
              <w:rPr>
                <w:sz w:val="26"/>
              </w:rPr>
            </w:pPr>
            <w:r>
              <w:rPr>
                <w:sz w:val="26"/>
              </w:rPr>
              <w:t>признаки.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знает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условия</w:t>
            </w:r>
          </w:p>
        </w:tc>
      </w:tr>
    </w:tbl>
    <w:p w:rsidR="00FD1353" w:rsidRDefault="00FD1353">
      <w:pPr>
        <w:pStyle w:val="TableParagraph"/>
        <w:spacing w:line="285" w:lineRule="exact"/>
        <w:rPr>
          <w:sz w:val="26"/>
        </w:rPr>
        <w:sectPr w:rsidR="00FD1353">
          <w:pgSz w:w="11910" w:h="16840"/>
          <w:pgMar w:top="760" w:right="283" w:bottom="280" w:left="0" w:header="720" w:footer="720" w:gutter="0"/>
          <w:cols w:space="720"/>
        </w:sectPr>
      </w:pPr>
    </w:p>
    <w:tbl>
      <w:tblPr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3404"/>
        <w:gridCol w:w="3683"/>
      </w:tblGrid>
      <w:tr w:rsidR="00FD1353">
        <w:trPr>
          <w:trHeight w:val="14653"/>
        </w:trPr>
        <w:tc>
          <w:tcPr>
            <w:tcW w:w="3544" w:type="dxa"/>
          </w:tcPr>
          <w:p w:rsidR="00FD1353" w:rsidRDefault="00A12E49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признаки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объектов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связи.</w:t>
            </w:r>
          </w:p>
          <w:p w:rsidR="00FD1353" w:rsidRDefault="00A12E49">
            <w:pPr>
              <w:pStyle w:val="TableParagraph"/>
              <w:spacing w:before="3"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Владеет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трудовыми</w:t>
            </w:r>
          </w:p>
          <w:p w:rsidR="00FD1353" w:rsidRDefault="00A12E49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умениями,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достигая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хороших результатов. Достаточно уверенно ориентируется в</w:t>
            </w:r>
          </w:p>
          <w:p w:rsidR="00FD1353" w:rsidRDefault="00A12E49">
            <w:pPr>
              <w:pStyle w:val="TableParagraph"/>
              <w:spacing w:before="1"/>
              <w:ind w:left="110" w:right="577"/>
              <w:rPr>
                <w:sz w:val="26"/>
              </w:rPr>
            </w:pPr>
            <w:proofErr w:type="gramStart"/>
            <w:r>
              <w:rPr>
                <w:sz w:val="26"/>
              </w:rPr>
              <w:t>правилах</w:t>
            </w:r>
            <w:proofErr w:type="gramEnd"/>
            <w:r>
              <w:rPr>
                <w:sz w:val="26"/>
              </w:rPr>
              <w:t xml:space="preserve"> поведения в природе, старается их придерживаться.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Ребенок знает представителей</w:t>
            </w:r>
          </w:p>
          <w:p w:rsidR="00FD1353" w:rsidRDefault="00A12E49">
            <w:pPr>
              <w:pStyle w:val="TableParagraph"/>
              <w:ind w:left="110" w:right="238"/>
              <w:jc w:val="both"/>
              <w:rPr>
                <w:sz w:val="26"/>
              </w:rPr>
            </w:pPr>
            <w:r>
              <w:rPr>
                <w:sz w:val="26"/>
              </w:rPr>
              <w:t>животного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мира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разделяет их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видам.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Аргументирует свой выбор. Соотносит</w:t>
            </w:r>
          </w:p>
          <w:p w:rsidR="00FD1353" w:rsidRDefault="00A12E49">
            <w:pPr>
              <w:pStyle w:val="TableParagraph"/>
              <w:ind w:left="110" w:right="82"/>
              <w:rPr>
                <w:sz w:val="26"/>
              </w:rPr>
            </w:pPr>
            <w:r>
              <w:rPr>
                <w:sz w:val="26"/>
              </w:rPr>
              <w:t>представителей животного мира со средой обитания. Называет их характерные признаки.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Проявляет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интерес и эмоционально выражает свое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отношение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ним.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 xml:space="preserve">Знает, как нужно ухаживать </w:t>
            </w:r>
            <w:proofErr w:type="gramStart"/>
            <w:r>
              <w:rPr>
                <w:sz w:val="26"/>
              </w:rPr>
              <w:t>за</w:t>
            </w:r>
            <w:proofErr w:type="gramEnd"/>
          </w:p>
          <w:p w:rsidR="00FD1353" w:rsidRDefault="00A12E49">
            <w:pPr>
              <w:pStyle w:val="TableParagraph"/>
              <w:spacing w:before="1"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домашними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животными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и</w:t>
            </w:r>
          </w:p>
          <w:p w:rsidR="00FD1353" w:rsidRDefault="00A12E49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обитателями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уголка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природы. Понимает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взаимосвязь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между деятельностью человека и жизнью животных, птиц и растений.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Без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выражает свое отношение </w:t>
            </w:r>
            <w:proofErr w:type="gramStart"/>
            <w:r>
              <w:rPr>
                <w:sz w:val="26"/>
              </w:rPr>
              <w:t>к</w:t>
            </w:r>
            <w:proofErr w:type="gramEnd"/>
          </w:p>
          <w:p w:rsidR="00FD1353" w:rsidRDefault="00A12E49">
            <w:pPr>
              <w:pStyle w:val="TableParagraph"/>
              <w:spacing w:before="1"/>
              <w:ind w:left="110"/>
              <w:rPr>
                <w:sz w:val="26"/>
              </w:rPr>
            </w:pPr>
            <w:r>
              <w:rPr>
                <w:sz w:val="26"/>
              </w:rPr>
              <w:t>представителям животного мира. Классифицирует растения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видам,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знает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их характерные признаки.</w:t>
            </w:r>
          </w:p>
          <w:p w:rsidR="00FD1353" w:rsidRDefault="00A12E49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Называе</w:t>
            </w:r>
            <w:r>
              <w:rPr>
                <w:sz w:val="26"/>
              </w:rPr>
              <w:t>т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условия,</w:t>
            </w:r>
          </w:p>
          <w:p w:rsidR="00FD1353" w:rsidRDefault="00A12E49">
            <w:pPr>
              <w:pStyle w:val="TableParagraph"/>
              <w:ind w:left="110" w:right="82"/>
              <w:rPr>
                <w:sz w:val="26"/>
              </w:rPr>
            </w:pPr>
            <w:r>
              <w:rPr>
                <w:sz w:val="26"/>
              </w:rPr>
              <w:t>необходимые для жизни, роста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комнатных растений. Знает, как правильно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нужно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ухаживать за ними. У него</w:t>
            </w:r>
          </w:p>
          <w:p w:rsidR="00FD1353" w:rsidRDefault="00A12E49">
            <w:pPr>
              <w:pStyle w:val="TableParagraph"/>
              <w:spacing w:before="2"/>
              <w:ind w:left="110" w:right="190"/>
              <w:rPr>
                <w:sz w:val="26"/>
              </w:rPr>
            </w:pPr>
            <w:r>
              <w:rPr>
                <w:sz w:val="26"/>
              </w:rPr>
              <w:t>сформированы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практические умения и навыки ухода за растениями. Он проявляет интерес и эмоционально</w:t>
            </w:r>
          </w:p>
          <w:p w:rsidR="00FD1353" w:rsidRDefault="00A12E49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выражает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свое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отношение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к </w:t>
            </w:r>
            <w:r>
              <w:rPr>
                <w:sz w:val="26"/>
              </w:rPr>
              <w:t>растениям. Знает объекты</w:t>
            </w:r>
          </w:p>
          <w:p w:rsidR="00FD1353" w:rsidRDefault="00A12E49">
            <w:pPr>
              <w:pStyle w:val="TableParagraph"/>
              <w:ind w:left="110" w:right="577"/>
              <w:rPr>
                <w:sz w:val="26"/>
              </w:rPr>
            </w:pPr>
            <w:r>
              <w:rPr>
                <w:sz w:val="26"/>
              </w:rPr>
              <w:t>неживой природы и правильно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называет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их </w:t>
            </w:r>
            <w:r>
              <w:rPr>
                <w:spacing w:val="-2"/>
                <w:sz w:val="26"/>
              </w:rPr>
              <w:t>отличительные</w:t>
            </w:r>
          </w:p>
          <w:p w:rsidR="00FD1353" w:rsidRDefault="00A12E49">
            <w:pPr>
              <w:pStyle w:val="TableParagraph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характеристики.</w:t>
            </w:r>
          </w:p>
          <w:p w:rsidR="00FD1353" w:rsidRDefault="00A12E49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Самостоятельно приводит примеры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того,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кем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чего они могут быть</w:t>
            </w:r>
          </w:p>
        </w:tc>
        <w:tc>
          <w:tcPr>
            <w:tcW w:w="3404" w:type="dxa"/>
          </w:tcPr>
          <w:p w:rsidR="00FD1353" w:rsidRDefault="00A12E49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общими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связями.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Трудовые процессы выполняет самостоятельно, достигает хороших результатов.</w:t>
            </w:r>
          </w:p>
          <w:p w:rsidR="00FD1353" w:rsidRDefault="00A12E49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Ребенок в основном знает представителей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животного мира и разделяет их </w:t>
            </w:r>
            <w:proofErr w:type="gramStart"/>
            <w:r>
              <w:rPr>
                <w:sz w:val="26"/>
              </w:rPr>
              <w:t>по</w:t>
            </w:r>
            <w:proofErr w:type="gramEnd"/>
          </w:p>
          <w:p w:rsidR="00FD1353" w:rsidRDefault="00A12E49">
            <w:pPr>
              <w:pStyle w:val="TableParagraph"/>
              <w:ind w:left="105" w:right="274"/>
              <w:rPr>
                <w:sz w:val="26"/>
              </w:rPr>
            </w:pPr>
            <w:r>
              <w:rPr>
                <w:sz w:val="26"/>
              </w:rPr>
              <w:t>видам.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всегда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может аргументировать свой выбор. Соотносит</w:t>
            </w:r>
          </w:p>
          <w:p w:rsidR="00FD1353" w:rsidRDefault="00A12E49">
            <w:pPr>
              <w:pStyle w:val="TableParagraph"/>
              <w:spacing w:line="242" w:lineRule="auto"/>
              <w:ind w:left="105"/>
              <w:rPr>
                <w:sz w:val="26"/>
              </w:rPr>
            </w:pPr>
            <w:r>
              <w:rPr>
                <w:sz w:val="26"/>
              </w:rPr>
              <w:t>представителей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животного мира со средой обитания.</w:t>
            </w:r>
          </w:p>
          <w:p w:rsidR="00FD1353" w:rsidRDefault="00A12E49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Иногда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назвать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их характерные признаки.</w:t>
            </w:r>
          </w:p>
          <w:p w:rsidR="00FD1353" w:rsidRDefault="00A12E49">
            <w:pPr>
              <w:pStyle w:val="TableParagraph"/>
              <w:ind w:left="105" w:right="274"/>
              <w:rPr>
                <w:sz w:val="26"/>
              </w:rPr>
            </w:pPr>
            <w:r>
              <w:rPr>
                <w:sz w:val="26"/>
              </w:rPr>
              <w:t>Проявляет интерес и эмо</w:t>
            </w:r>
            <w:r>
              <w:rPr>
                <w:sz w:val="26"/>
              </w:rPr>
              <w:t>ционально выражает свое отношение к ним.</w:t>
            </w:r>
          </w:p>
          <w:p w:rsidR="00FD1353" w:rsidRDefault="00A12E49">
            <w:pPr>
              <w:pStyle w:val="TableParagraph"/>
              <w:ind w:left="105" w:right="111"/>
              <w:jc w:val="both"/>
              <w:rPr>
                <w:sz w:val="26"/>
              </w:rPr>
            </w:pPr>
            <w:r>
              <w:rPr>
                <w:sz w:val="26"/>
              </w:rPr>
              <w:t>Знает, как нужно ухаживать за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домашними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животными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 обитателями уголка</w:t>
            </w:r>
          </w:p>
          <w:p w:rsidR="00FD1353" w:rsidRDefault="00A12E49">
            <w:pPr>
              <w:pStyle w:val="TableParagraph"/>
              <w:spacing w:line="298" w:lineRule="exact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>природы.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Иногда</w:t>
            </w:r>
          </w:p>
          <w:p w:rsidR="00FD1353" w:rsidRDefault="00A12E49">
            <w:pPr>
              <w:pStyle w:val="TableParagraph"/>
              <w:spacing w:line="242" w:lineRule="auto"/>
              <w:ind w:left="105"/>
              <w:rPr>
                <w:sz w:val="26"/>
              </w:rPr>
            </w:pPr>
            <w:r>
              <w:rPr>
                <w:sz w:val="26"/>
              </w:rPr>
              <w:t>затрудняется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установить взаимосвязь </w:t>
            </w:r>
            <w:proofErr w:type="gramStart"/>
            <w:r>
              <w:rPr>
                <w:sz w:val="26"/>
              </w:rPr>
              <w:t>между</w:t>
            </w:r>
            <w:proofErr w:type="gramEnd"/>
          </w:p>
          <w:p w:rsidR="00FD1353" w:rsidRDefault="00A12E49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деятельностью человека и жизнью животных, птиц и растений. Эмоционально выражает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свое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отношение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к представителям животного мира. К проявлениям негативного отношения к природе другими детьми чаще </w:t>
            </w:r>
            <w:proofErr w:type="gramStart"/>
            <w:r>
              <w:rPr>
                <w:sz w:val="26"/>
              </w:rPr>
              <w:t>пассивен</w:t>
            </w:r>
            <w:proofErr w:type="gramEnd"/>
            <w:r>
              <w:rPr>
                <w:sz w:val="26"/>
              </w:rPr>
              <w:t>.</w:t>
            </w:r>
          </w:p>
          <w:p w:rsidR="00FD1353" w:rsidRDefault="00A12E49">
            <w:pPr>
              <w:pStyle w:val="TableParagraph"/>
              <w:ind w:left="105" w:right="123"/>
              <w:rPr>
                <w:sz w:val="26"/>
              </w:rPr>
            </w:pPr>
            <w:r>
              <w:rPr>
                <w:sz w:val="26"/>
              </w:rPr>
              <w:t>Классифицирует растения по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видам.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Иногда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может назвать их характерные признаки. Называет лишь некоторые условия,</w:t>
            </w:r>
          </w:p>
          <w:p w:rsidR="00FD1353" w:rsidRDefault="00A12E49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необходимые для жизни</w:t>
            </w:r>
            <w:r>
              <w:rPr>
                <w:sz w:val="26"/>
              </w:rPr>
              <w:t>, роста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комнатных растений. Знает, как правильно ухаживать за ними. В основном</w:t>
            </w:r>
          </w:p>
          <w:p w:rsidR="00FD1353" w:rsidRDefault="00A12E49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практические умения и навыки ухода за ними сформированы. Проявляет интерес и эмоционально выражает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свое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отношение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к ним. Знает объекты</w:t>
            </w:r>
          </w:p>
          <w:p w:rsidR="00FD1353" w:rsidRDefault="00A12E49">
            <w:pPr>
              <w:pStyle w:val="TableParagraph"/>
              <w:spacing w:line="285" w:lineRule="exact"/>
              <w:ind w:left="105"/>
              <w:rPr>
                <w:sz w:val="26"/>
              </w:rPr>
            </w:pPr>
            <w:r>
              <w:rPr>
                <w:sz w:val="26"/>
              </w:rPr>
              <w:t>неживой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природы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и</w:t>
            </w:r>
          </w:p>
        </w:tc>
        <w:tc>
          <w:tcPr>
            <w:tcW w:w="3683" w:type="dxa"/>
          </w:tcPr>
          <w:p w:rsidR="00FD1353" w:rsidRDefault="00A12E49">
            <w:pPr>
              <w:pStyle w:val="TableParagraph"/>
              <w:ind w:left="105" w:right="46"/>
              <w:rPr>
                <w:sz w:val="26"/>
              </w:rPr>
            </w:pPr>
            <w:r>
              <w:rPr>
                <w:sz w:val="26"/>
              </w:rPr>
              <w:t>необходимые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жизни,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роста и развития комнатных растений. Не знает, как правильно ухаживать за ними.</w:t>
            </w:r>
          </w:p>
          <w:p w:rsidR="00FD1353" w:rsidRDefault="00A12E49">
            <w:pPr>
              <w:pStyle w:val="TableParagraph"/>
              <w:spacing w:line="299" w:lineRule="exact"/>
              <w:ind w:left="105"/>
              <w:rPr>
                <w:sz w:val="26"/>
              </w:rPr>
            </w:pP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 xml:space="preserve"> сформированы</w:t>
            </w:r>
          </w:p>
          <w:p w:rsidR="00FD1353" w:rsidRDefault="00A12E49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практические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навыки ухода за ними. Трудовые процессы выполняет</w:t>
            </w:r>
          </w:p>
          <w:p w:rsidR="00FD1353" w:rsidRDefault="00A12E49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несамостоятельно,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качество труда низкое. Не знает</w:t>
            </w:r>
          </w:p>
          <w:p w:rsidR="00FD1353" w:rsidRDefault="00A12E49">
            <w:pPr>
              <w:pStyle w:val="TableParagraph"/>
              <w:ind w:left="105" w:right="373"/>
              <w:jc w:val="both"/>
              <w:rPr>
                <w:sz w:val="26"/>
              </w:rPr>
            </w:pPr>
            <w:r>
              <w:rPr>
                <w:sz w:val="26"/>
              </w:rPr>
              <w:t>объектов неживой природы. Н</w:t>
            </w:r>
            <w:r>
              <w:rPr>
                <w:sz w:val="26"/>
              </w:rPr>
              <w:t>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правильно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назвать их отличительные</w:t>
            </w:r>
          </w:p>
          <w:p w:rsidR="00FD1353" w:rsidRDefault="00A12E49">
            <w:pPr>
              <w:pStyle w:val="TableParagraph"/>
              <w:ind w:left="105" w:right="154"/>
              <w:rPr>
                <w:sz w:val="26"/>
              </w:rPr>
            </w:pPr>
            <w:r>
              <w:rPr>
                <w:sz w:val="26"/>
              </w:rPr>
              <w:t>характеристики.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знает,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кем и для чего могут быть использованы объекты</w:t>
            </w:r>
          </w:p>
          <w:p w:rsidR="00FD1353" w:rsidRDefault="00A12E49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неживой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природы.</w:t>
            </w:r>
          </w:p>
          <w:p w:rsidR="00FD1353" w:rsidRDefault="00A12E49">
            <w:pPr>
              <w:pStyle w:val="TableParagraph"/>
              <w:ind w:left="105" w:right="154"/>
              <w:rPr>
                <w:sz w:val="26"/>
              </w:rPr>
            </w:pPr>
            <w:r>
              <w:rPr>
                <w:sz w:val="26"/>
              </w:rPr>
              <w:t>Неправильно называет времена года. Не может перечислить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нужной</w:t>
            </w:r>
            <w:proofErr w:type="gramEnd"/>
          </w:p>
          <w:p w:rsidR="00FD1353" w:rsidRDefault="00A12E49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последовательности. Ребенок затрудняется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отвечать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даже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по наводящим вопросам воспитателя. Проявление</w:t>
            </w:r>
          </w:p>
          <w:p w:rsidR="00FD1353" w:rsidRDefault="00A12E49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гуманного отношения ситуативно.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Познавательное отношение неустойчиво, связано с </w:t>
            </w:r>
            <w:proofErr w:type="gramStart"/>
            <w:r>
              <w:rPr>
                <w:sz w:val="26"/>
              </w:rPr>
              <w:t>яркими</w:t>
            </w:r>
            <w:proofErr w:type="gramEnd"/>
            <w:r>
              <w:rPr>
                <w:sz w:val="26"/>
              </w:rPr>
              <w:t>,</w:t>
            </w:r>
          </w:p>
          <w:p w:rsidR="00FD1353" w:rsidRDefault="00A12E49">
            <w:pPr>
              <w:pStyle w:val="TableParagraph"/>
              <w:spacing w:line="242" w:lineRule="auto"/>
              <w:ind w:left="105" w:right="570"/>
              <w:rPr>
                <w:sz w:val="26"/>
              </w:rPr>
            </w:pPr>
            <w:r>
              <w:rPr>
                <w:sz w:val="26"/>
              </w:rPr>
              <w:t>привлекающими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внимание </w:t>
            </w:r>
            <w:r>
              <w:rPr>
                <w:spacing w:val="-2"/>
                <w:sz w:val="26"/>
              </w:rPr>
              <w:t>событиями.</w:t>
            </w:r>
          </w:p>
        </w:tc>
      </w:tr>
    </w:tbl>
    <w:p w:rsidR="00FD1353" w:rsidRDefault="00FD1353">
      <w:pPr>
        <w:pStyle w:val="TableParagraph"/>
        <w:spacing w:line="242" w:lineRule="auto"/>
        <w:rPr>
          <w:sz w:val="26"/>
        </w:rPr>
        <w:sectPr w:rsidR="00FD1353">
          <w:type w:val="continuous"/>
          <w:pgSz w:w="11910" w:h="16840"/>
          <w:pgMar w:top="820" w:right="283" w:bottom="280" w:left="0" w:header="720" w:footer="720" w:gutter="0"/>
          <w:cols w:space="720"/>
        </w:sectPr>
      </w:pPr>
    </w:p>
    <w:tbl>
      <w:tblPr>
        <w:tblW w:w="0" w:type="auto"/>
        <w:tblInd w:w="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3404"/>
        <w:gridCol w:w="3683"/>
      </w:tblGrid>
      <w:tr w:rsidR="00FD1353">
        <w:trPr>
          <w:trHeight w:val="6582"/>
        </w:trPr>
        <w:tc>
          <w:tcPr>
            <w:tcW w:w="3544" w:type="dxa"/>
          </w:tcPr>
          <w:p w:rsidR="00FD1353" w:rsidRDefault="00A12E49">
            <w:pPr>
              <w:pStyle w:val="TableParagraph"/>
              <w:ind w:left="110" w:right="459"/>
              <w:rPr>
                <w:sz w:val="26"/>
              </w:rPr>
            </w:pPr>
            <w:r>
              <w:rPr>
                <w:sz w:val="26"/>
              </w:rPr>
              <w:t xml:space="preserve">использованы. Правильно называет времена года, перечисляет их в нужной </w:t>
            </w:r>
            <w:r>
              <w:rPr>
                <w:sz w:val="26"/>
              </w:rPr>
              <w:t>последовательности,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знает характерные признаки</w:t>
            </w:r>
          </w:p>
          <w:p w:rsidR="00FD1353" w:rsidRDefault="00A12E49">
            <w:pPr>
              <w:pStyle w:val="TableParagraph"/>
              <w:spacing w:line="298" w:lineRule="exact"/>
              <w:ind w:left="110"/>
              <w:rPr>
                <w:sz w:val="26"/>
              </w:rPr>
            </w:pPr>
            <w:r>
              <w:rPr>
                <w:sz w:val="26"/>
              </w:rPr>
              <w:t>каждого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времени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года.</w:t>
            </w:r>
          </w:p>
          <w:p w:rsidR="00FD1353" w:rsidRDefault="00A12E49">
            <w:pPr>
              <w:pStyle w:val="TableParagraph"/>
              <w:ind w:left="110" w:right="156"/>
              <w:rPr>
                <w:sz w:val="26"/>
              </w:rPr>
            </w:pPr>
            <w:r>
              <w:rPr>
                <w:sz w:val="26"/>
              </w:rPr>
              <w:t>Бережно,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заботливо,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гуманно относится к природе, </w:t>
            </w:r>
            <w:proofErr w:type="gramStart"/>
            <w:r>
              <w:rPr>
                <w:sz w:val="26"/>
              </w:rPr>
              <w:t>нетерпим</w:t>
            </w:r>
            <w:proofErr w:type="gramEnd"/>
            <w:r>
              <w:rPr>
                <w:sz w:val="26"/>
              </w:rPr>
              <w:t xml:space="preserve"> к другим детям и взрослым в случае нарушения ими правил</w:t>
            </w:r>
          </w:p>
          <w:p w:rsidR="00FD1353" w:rsidRDefault="00A12E49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>общения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природой.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Готов оказать помощь в случае</w:t>
            </w:r>
          </w:p>
          <w:p w:rsidR="00FD1353" w:rsidRDefault="00A12E49">
            <w:pPr>
              <w:pStyle w:val="TableParagraph"/>
              <w:ind w:left="110"/>
              <w:rPr>
                <w:sz w:val="26"/>
              </w:rPr>
            </w:pPr>
            <w:r>
              <w:rPr>
                <w:sz w:val="26"/>
              </w:rPr>
              <w:t xml:space="preserve">необходимости. Мотивом </w:t>
            </w:r>
            <w:r>
              <w:rPr>
                <w:sz w:val="26"/>
              </w:rPr>
              <w:t>бережного отношения к природе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служат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</w:p>
          <w:p w:rsidR="00FD1353" w:rsidRDefault="00A12E49">
            <w:pPr>
              <w:pStyle w:val="TableParagraph"/>
              <w:ind w:left="110" w:right="190"/>
              <w:rPr>
                <w:sz w:val="26"/>
              </w:rPr>
            </w:pPr>
            <w:r>
              <w:rPr>
                <w:sz w:val="26"/>
              </w:rPr>
              <w:t>ценности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жизни,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стремление к совершению добрых поступков. Познавательное отношение устойчиво.</w:t>
            </w:r>
          </w:p>
          <w:p w:rsidR="00FD1353" w:rsidRDefault="00A12E49">
            <w:pPr>
              <w:pStyle w:val="TableParagraph"/>
              <w:spacing w:line="298" w:lineRule="exact"/>
              <w:ind w:left="110" w:right="145"/>
              <w:rPr>
                <w:sz w:val="26"/>
              </w:rPr>
            </w:pPr>
            <w:r>
              <w:rPr>
                <w:sz w:val="26"/>
              </w:rPr>
              <w:t>Эмоционально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воспринимает природу, видит её красоту.</w:t>
            </w:r>
          </w:p>
        </w:tc>
        <w:tc>
          <w:tcPr>
            <w:tcW w:w="3404" w:type="dxa"/>
          </w:tcPr>
          <w:p w:rsidR="00FD1353" w:rsidRDefault="00A12E49">
            <w:pPr>
              <w:pStyle w:val="TableParagraph"/>
              <w:spacing w:line="242" w:lineRule="auto"/>
              <w:ind w:left="105"/>
              <w:rPr>
                <w:sz w:val="26"/>
              </w:rPr>
            </w:pPr>
            <w:proofErr w:type="gramStart"/>
            <w:r>
              <w:rPr>
                <w:sz w:val="26"/>
              </w:rPr>
              <w:t>п</w:t>
            </w:r>
            <w:proofErr w:type="gramEnd"/>
            <w:r>
              <w:rPr>
                <w:sz w:val="26"/>
              </w:rPr>
              <w:t>равильно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называет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их </w:t>
            </w:r>
            <w:r>
              <w:rPr>
                <w:spacing w:val="-2"/>
                <w:sz w:val="26"/>
              </w:rPr>
              <w:t>отличительные</w:t>
            </w:r>
          </w:p>
          <w:p w:rsidR="00FD1353" w:rsidRDefault="00A12E49">
            <w:pPr>
              <w:pStyle w:val="TableParagraph"/>
              <w:spacing w:line="294" w:lineRule="exact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характеристики.</w:t>
            </w:r>
          </w:p>
          <w:p w:rsidR="00FD1353" w:rsidRDefault="00A12E49">
            <w:pPr>
              <w:pStyle w:val="TableParagraph"/>
              <w:ind w:left="105" w:right="123"/>
              <w:rPr>
                <w:sz w:val="26"/>
              </w:rPr>
            </w:pPr>
            <w:r>
              <w:rPr>
                <w:sz w:val="26"/>
              </w:rPr>
              <w:t>Самостоятельно приводит примеры того, кем и для чего они могут быть использованы.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Почти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всегда правильно называет</w:t>
            </w:r>
          </w:p>
          <w:p w:rsidR="00FD1353" w:rsidRDefault="00A12E49">
            <w:pPr>
              <w:pStyle w:val="TableParagraph"/>
              <w:ind w:left="105" w:right="387"/>
              <w:rPr>
                <w:sz w:val="26"/>
              </w:rPr>
            </w:pPr>
            <w:r>
              <w:rPr>
                <w:sz w:val="26"/>
              </w:rPr>
              <w:t>времена года. Иногда затрудняется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перечислить их в </w:t>
            </w:r>
            <w:proofErr w:type="gramStart"/>
            <w:r>
              <w:rPr>
                <w:sz w:val="26"/>
              </w:rPr>
              <w:t>нужной</w:t>
            </w:r>
            <w:proofErr w:type="gramEnd"/>
          </w:p>
          <w:p w:rsidR="00FD1353" w:rsidRDefault="00A12E49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последовательности.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После наводящих вопросов взрослого правильно называет времена го</w:t>
            </w:r>
            <w:r>
              <w:rPr>
                <w:sz w:val="26"/>
              </w:rPr>
              <w:t>да.</w:t>
            </w:r>
          </w:p>
          <w:p w:rsidR="00FD1353" w:rsidRDefault="00A12E49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После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наводящих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вопросов взрослого правильно называет характерные признаки каждого времени </w:t>
            </w:r>
            <w:r>
              <w:rPr>
                <w:spacing w:val="-4"/>
                <w:sz w:val="26"/>
              </w:rPr>
              <w:t>года.</w:t>
            </w:r>
          </w:p>
        </w:tc>
        <w:tc>
          <w:tcPr>
            <w:tcW w:w="3683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D1353" w:rsidRDefault="00FD1353">
      <w:pPr>
        <w:pStyle w:val="a3"/>
        <w:spacing w:before="4" w:line="357" w:lineRule="auto"/>
        <w:ind w:right="565"/>
        <w:jc w:val="both"/>
      </w:pPr>
    </w:p>
    <w:p w:rsidR="00FD1353" w:rsidRDefault="00A12E49">
      <w:pPr>
        <w:pStyle w:val="a3"/>
        <w:spacing w:before="4" w:line="357" w:lineRule="auto"/>
        <w:ind w:right="565"/>
        <w:jc w:val="both"/>
      </w:pPr>
      <w:r>
        <w:t>параметров, в том числе из разных образовательных областей. Основные диагностические методы педагога образовательной организации:</w:t>
      </w:r>
    </w:p>
    <w:p w:rsidR="00FD1353" w:rsidRDefault="00A12E49">
      <w:pPr>
        <w:pStyle w:val="a3"/>
        <w:spacing w:before="6" w:line="360" w:lineRule="auto"/>
        <w:ind w:right="570"/>
        <w:jc w:val="both"/>
      </w:pPr>
      <w:r>
        <w:t>наблюдение; проблемная</w:t>
      </w:r>
      <w:r>
        <w:t xml:space="preserve"> (диагностическая) ситуация; беседа. Формы проведения педагогической диагностики: индивидуальная; подгрупповая; групповая. Материалы для инструментария подбираются в соответствии с возрастными психологическими особенностями детей.</w:t>
      </w:r>
    </w:p>
    <w:p w:rsidR="00FD1353" w:rsidRDefault="00A12E49">
      <w:pPr>
        <w:pStyle w:val="a3"/>
        <w:spacing w:before="1"/>
        <w:jc w:val="both"/>
      </w:pPr>
      <w:r>
        <w:t>Оценка</w:t>
      </w:r>
      <w:r>
        <w:rPr>
          <w:spacing w:val="16"/>
        </w:rPr>
        <w:t xml:space="preserve"> </w:t>
      </w:r>
      <w:r>
        <w:t>индивидуального</w:t>
      </w:r>
      <w:r>
        <w:rPr>
          <w:spacing w:val="15"/>
        </w:rPr>
        <w:t xml:space="preserve"> </w:t>
      </w:r>
      <w:r>
        <w:t>ра</w:t>
      </w:r>
      <w:r>
        <w:t>звития</w:t>
      </w:r>
      <w:r>
        <w:rPr>
          <w:spacing w:val="13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программе</w:t>
      </w:r>
      <w:r>
        <w:rPr>
          <w:spacing w:val="16"/>
        </w:rPr>
        <w:t xml:space="preserve"> </w:t>
      </w:r>
      <w:r>
        <w:t>«Юный</w:t>
      </w:r>
      <w:r>
        <w:rPr>
          <w:spacing w:val="16"/>
        </w:rPr>
        <w:t xml:space="preserve"> </w:t>
      </w:r>
      <w:r>
        <w:t>эколог»</w:t>
      </w:r>
      <w:r>
        <w:rPr>
          <w:spacing w:val="16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5</w:t>
      </w:r>
      <w:r>
        <w:rPr>
          <w:spacing w:val="12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6</w:t>
      </w:r>
      <w:r>
        <w:rPr>
          <w:spacing w:val="12"/>
        </w:rPr>
        <w:t xml:space="preserve"> </w:t>
      </w:r>
      <w:r>
        <w:rPr>
          <w:spacing w:val="-5"/>
        </w:rPr>
        <w:t>лет</w:t>
      </w:r>
    </w:p>
    <w:p w:rsidR="00FD1353" w:rsidRDefault="00A12E49">
      <w:pPr>
        <w:pStyle w:val="a3"/>
        <w:spacing w:before="187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280035</wp:posOffset>
                </wp:positionV>
                <wp:extent cx="2472055" cy="1270"/>
                <wp:effectExtent l="0" t="0" r="0" b="0"/>
                <wp:wrapTopAndBottom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2055">
                              <a:moveTo>
                                <a:pt x="0" y="0"/>
                              </a:moveTo>
                              <a:lnTo>
                                <a:pt x="2471842" y="0"/>
                              </a:lnTo>
                            </a:path>
                          </a:pathLst>
                        </a:custGeom>
                        <a:ln w="66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Graphic 2" o:spid="_x0000_s1026" o:spt="100" style="position:absolute;left:0pt;margin-left:84.95pt;margin-top:22.05pt;height:0.1pt;width:194.65pt;mso-position-horizontal-relative:page;mso-wrap-distance-bottom:0pt;mso-wrap-distance-top:0pt;z-index:-251657216;mso-width-relative:page;mso-height-relative:page;" filled="f" stroked="t" coordsize="2472055,1" o:gfxdata="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kuHD+NcAAAAJAQAADwAAAAAA&#10;AAABACAAAAAiAAAAZHJzL2Rvd25yZXYueG1sUEsBAhQAFAAAAAgAh07iQFWPkDsUAgAAegQAAA4A&#10;AAAAAAAAAQAgAAAAJgEAAGRycy9lMm9Eb2MueG1sUEsFBgAAAAAGAAYAWQEAAKwFAAAAAA==&#10;" path="m0,0l2471842,0e">
                <v:fill on="f" focussize="0,0"/>
                <v:stroke weight="0.526062992125984pt" color="#000000" joinstyle="round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</w:p>
    <w:tbl>
      <w:tblPr>
        <w:tblW w:w="0" w:type="auto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1570"/>
        <w:gridCol w:w="903"/>
        <w:gridCol w:w="1244"/>
        <w:gridCol w:w="692"/>
        <w:gridCol w:w="1014"/>
        <w:gridCol w:w="783"/>
        <w:gridCol w:w="1028"/>
        <w:gridCol w:w="1052"/>
        <w:gridCol w:w="1349"/>
        <w:gridCol w:w="922"/>
      </w:tblGrid>
      <w:tr w:rsidR="00FD1353">
        <w:trPr>
          <w:trHeight w:val="1195"/>
        </w:trPr>
        <w:tc>
          <w:tcPr>
            <w:tcW w:w="470" w:type="dxa"/>
          </w:tcPr>
          <w:p w:rsidR="00FD1353" w:rsidRDefault="00A12E49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pacing w:val="-10"/>
                <w:sz w:val="26"/>
              </w:rPr>
              <w:t>№</w:t>
            </w:r>
          </w:p>
        </w:tc>
        <w:tc>
          <w:tcPr>
            <w:tcW w:w="1570" w:type="dxa"/>
          </w:tcPr>
          <w:p w:rsidR="00FD1353" w:rsidRDefault="00A12E49">
            <w:pPr>
              <w:pStyle w:val="TableParagraph"/>
              <w:ind w:left="110" w:right="368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Фамилия, </w:t>
            </w:r>
            <w:r>
              <w:rPr>
                <w:spacing w:val="-4"/>
                <w:sz w:val="26"/>
              </w:rPr>
              <w:t>имя</w:t>
            </w:r>
          </w:p>
          <w:p w:rsidR="00FD1353" w:rsidRDefault="00A12E49">
            <w:pPr>
              <w:pStyle w:val="TableParagraph"/>
              <w:ind w:left="110"/>
              <w:rPr>
                <w:sz w:val="26"/>
              </w:rPr>
            </w:pPr>
            <w:r>
              <w:rPr>
                <w:spacing w:val="-2"/>
                <w:sz w:val="26"/>
              </w:rPr>
              <w:t>ребенка</w:t>
            </w:r>
          </w:p>
        </w:tc>
        <w:tc>
          <w:tcPr>
            <w:tcW w:w="2147" w:type="dxa"/>
            <w:gridSpan w:val="2"/>
          </w:tcPr>
          <w:p w:rsidR="00FD1353" w:rsidRDefault="00A12E49">
            <w:pPr>
              <w:pStyle w:val="TableParagraph"/>
              <w:ind w:left="110" w:right="465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Растительный </w:t>
            </w:r>
            <w:r>
              <w:rPr>
                <w:spacing w:val="-4"/>
                <w:sz w:val="26"/>
              </w:rPr>
              <w:t>мир</w:t>
            </w:r>
          </w:p>
        </w:tc>
        <w:tc>
          <w:tcPr>
            <w:tcW w:w="1706" w:type="dxa"/>
            <w:gridSpan w:val="2"/>
          </w:tcPr>
          <w:p w:rsidR="00FD1353" w:rsidRDefault="00A12E49">
            <w:pPr>
              <w:pStyle w:val="TableParagraph"/>
              <w:ind w:left="110" w:right="394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Животный </w:t>
            </w:r>
            <w:r>
              <w:rPr>
                <w:spacing w:val="-4"/>
                <w:sz w:val="26"/>
              </w:rPr>
              <w:t>мир</w:t>
            </w:r>
          </w:p>
        </w:tc>
        <w:tc>
          <w:tcPr>
            <w:tcW w:w="1811" w:type="dxa"/>
            <w:gridSpan w:val="2"/>
          </w:tcPr>
          <w:p w:rsidR="00FD1353" w:rsidRDefault="00A12E49">
            <w:pPr>
              <w:pStyle w:val="TableParagraph"/>
              <w:ind w:right="418"/>
              <w:rPr>
                <w:sz w:val="26"/>
              </w:rPr>
            </w:pPr>
            <w:r>
              <w:rPr>
                <w:spacing w:val="-2"/>
                <w:sz w:val="26"/>
              </w:rPr>
              <w:t>Природные явления</w:t>
            </w:r>
          </w:p>
        </w:tc>
        <w:tc>
          <w:tcPr>
            <w:tcW w:w="2401" w:type="dxa"/>
            <w:gridSpan w:val="2"/>
          </w:tcPr>
          <w:p w:rsidR="00FD1353" w:rsidRDefault="00A12E49">
            <w:pPr>
              <w:pStyle w:val="TableParagraph"/>
              <w:ind w:left="107" w:right="126"/>
              <w:rPr>
                <w:sz w:val="26"/>
              </w:rPr>
            </w:pPr>
            <w:r>
              <w:rPr>
                <w:sz w:val="26"/>
              </w:rPr>
              <w:t>Зависимости,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связи и взаимодействия человека </w:t>
            </w:r>
            <w:proofErr w:type="gramStart"/>
            <w:r>
              <w:rPr>
                <w:sz w:val="26"/>
              </w:rPr>
              <w:t>с</w:t>
            </w:r>
            <w:proofErr w:type="gramEnd"/>
          </w:p>
          <w:p w:rsidR="00FD1353" w:rsidRDefault="00A12E49"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природой</w:t>
            </w:r>
          </w:p>
        </w:tc>
        <w:tc>
          <w:tcPr>
            <w:tcW w:w="922" w:type="dxa"/>
          </w:tcPr>
          <w:p w:rsidR="00FD1353" w:rsidRDefault="00A12E49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pacing w:val="-4"/>
                <w:sz w:val="26"/>
              </w:rPr>
              <w:t>Итог</w:t>
            </w:r>
          </w:p>
        </w:tc>
      </w:tr>
      <w:tr w:rsidR="00FD1353">
        <w:trPr>
          <w:trHeight w:val="450"/>
        </w:trPr>
        <w:tc>
          <w:tcPr>
            <w:tcW w:w="470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0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3" w:type="dxa"/>
          </w:tcPr>
          <w:p w:rsidR="00FD1353" w:rsidRDefault="00A12E49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proofErr w:type="spellStart"/>
            <w:r>
              <w:rPr>
                <w:spacing w:val="-5"/>
                <w:sz w:val="26"/>
              </w:rPr>
              <w:t>Н.г</w:t>
            </w:r>
            <w:proofErr w:type="spellEnd"/>
          </w:p>
        </w:tc>
        <w:tc>
          <w:tcPr>
            <w:tcW w:w="1244" w:type="dxa"/>
          </w:tcPr>
          <w:p w:rsidR="00FD1353" w:rsidRDefault="00A12E49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proofErr w:type="spellStart"/>
            <w:r>
              <w:rPr>
                <w:spacing w:val="-5"/>
                <w:sz w:val="26"/>
              </w:rPr>
              <w:t>К.г</w:t>
            </w:r>
            <w:proofErr w:type="spellEnd"/>
          </w:p>
        </w:tc>
        <w:tc>
          <w:tcPr>
            <w:tcW w:w="692" w:type="dxa"/>
          </w:tcPr>
          <w:p w:rsidR="00FD1353" w:rsidRDefault="00A12E49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proofErr w:type="spellStart"/>
            <w:r>
              <w:rPr>
                <w:spacing w:val="-5"/>
                <w:sz w:val="26"/>
              </w:rPr>
              <w:t>Н.г</w:t>
            </w:r>
            <w:proofErr w:type="spellEnd"/>
          </w:p>
        </w:tc>
        <w:tc>
          <w:tcPr>
            <w:tcW w:w="1014" w:type="dxa"/>
          </w:tcPr>
          <w:p w:rsidR="00FD1353" w:rsidRDefault="00A12E49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proofErr w:type="spellStart"/>
            <w:r>
              <w:rPr>
                <w:spacing w:val="-5"/>
                <w:sz w:val="26"/>
              </w:rPr>
              <w:t>К.г</w:t>
            </w:r>
            <w:proofErr w:type="spellEnd"/>
          </w:p>
        </w:tc>
        <w:tc>
          <w:tcPr>
            <w:tcW w:w="783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proofErr w:type="spellStart"/>
            <w:r>
              <w:rPr>
                <w:spacing w:val="-5"/>
                <w:sz w:val="26"/>
              </w:rPr>
              <w:t>Н.г</w:t>
            </w:r>
            <w:proofErr w:type="spellEnd"/>
          </w:p>
        </w:tc>
        <w:tc>
          <w:tcPr>
            <w:tcW w:w="1028" w:type="dxa"/>
          </w:tcPr>
          <w:p w:rsidR="00FD1353" w:rsidRDefault="00A12E49">
            <w:pPr>
              <w:pStyle w:val="TableParagraph"/>
              <w:spacing w:line="291" w:lineRule="exact"/>
              <w:ind w:left="103"/>
              <w:rPr>
                <w:sz w:val="26"/>
              </w:rPr>
            </w:pPr>
            <w:proofErr w:type="spellStart"/>
            <w:r>
              <w:rPr>
                <w:spacing w:val="-5"/>
                <w:sz w:val="26"/>
              </w:rPr>
              <w:t>К.г</w:t>
            </w:r>
            <w:proofErr w:type="spellEnd"/>
          </w:p>
        </w:tc>
        <w:tc>
          <w:tcPr>
            <w:tcW w:w="1052" w:type="dxa"/>
          </w:tcPr>
          <w:p w:rsidR="00FD1353" w:rsidRDefault="00A12E49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proofErr w:type="spellStart"/>
            <w:r>
              <w:rPr>
                <w:spacing w:val="-5"/>
                <w:sz w:val="26"/>
              </w:rPr>
              <w:t>Н.г</w:t>
            </w:r>
            <w:proofErr w:type="spellEnd"/>
          </w:p>
        </w:tc>
        <w:tc>
          <w:tcPr>
            <w:tcW w:w="1349" w:type="dxa"/>
          </w:tcPr>
          <w:p w:rsidR="00FD1353" w:rsidRDefault="00A12E49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proofErr w:type="spellStart"/>
            <w:r>
              <w:rPr>
                <w:spacing w:val="-5"/>
                <w:sz w:val="26"/>
              </w:rPr>
              <w:t>К.г</w:t>
            </w:r>
            <w:proofErr w:type="spellEnd"/>
          </w:p>
        </w:tc>
        <w:tc>
          <w:tcPr>
            <w:tcW w:w="922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</w:tr>
      <w:tr w:rsidR="00FD1353">
        <w:trPr>
          <w:trHeight w:val="445"/>
        </w:trPr>
        <w:tc>
          <w:tcPr>
            <w:tcW w:w="470" w:type="dxa"/>
          </w:tcPr>
          <w:p w:rsidR="00FD1353" w:rsidRDefault="00A12E49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1570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3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44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2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14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3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2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49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2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</w:tr>
      <w:tr w:rsidR="00FD1353">
        <w:trPr>
          <w:trHeight w:val="451"/>
        </w:trPr>
        <w:tc>
          <w:tcPr>
            <w:tcW w:w="470" w:type="dxa"/>
          </w:tcPr>
          <w:p w:rsidR="00FD1353" w:rsidRDefault="00A12E49">
            <w:pPr>
              <w:pStyle w:val="TableParagraph"/>
              <w:spacing w:line="292" w:lineRule="exact"/>
              <w:ind w:left="110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1570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3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44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2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14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3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2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49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2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</w:tr>
      <w:tr w:rsidR="00FD1353">
        <w:trPr>
          <w:trHeight w:val="445"/>
        </w:trPr>
        <w:tc>
          <w:tcPr>
            <w:tcW w:w="470" w:type="dxa"/>
          </w:tcPr>
          <w:p w:rsidR="00FD1353" w:rsidRDefault="00A12E49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  <w:tc>
          <w:tcPr>
            <w:tcW w:w="1570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3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44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2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14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3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2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2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49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2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D1353" w:rsidRDefault="00A12E49">
      <w:pPr>
        <w:pStyle w:val="a3"/>
      </w:pPr>
      <w:proofErr w:type="gramStart"/>
      <w:r>
        <w:t>с-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соответствие,</w:t>
      </w:r>
    </w:p>
    <w:p w:rsidR="00FD1353" w:rsidRDefault="00A12E49">
      <w:pPr>
        <w:pStyle w:val="a3"/>
        <w:spacing w:before="47"/>
      </w:pPr>
      <w:r>
        <w:t>ч/</w:t>
      </w:r>
      <w:proofErr w:type="gramStart"/>
      <w:r>
        <w:t>с-</w:t>
      </w:r>
      <w:proofErr w:type="gramEnd"/>
      <w:r>
        <w:rPr>
          <w:spacing w:val="-6"/>
        </w:rPr>
        <w:t xml:space="preserve"> </w:t>
      </w:r>
      <w:r>
        <w:t>частично</w:t>
      </w:r>
      <w:r>
        <w:rPr>
          <w:spacing w:val="-6"/>
        </w:rPr>
        <w:t xml:space="preserve"> </w:t>
      </w:r>
      <w:r>
        <w:rPr>
          <w:spacing w:val="-2"/>
        </w:rPr>
        <w:t>соответствие,</w:t>
      </w:r>
    </w:p>
    <w:p w:rsidR="00FD1353" w:rsidRDefault="00FD1353">
      <w:pPr>
        <w:pStyle w:val="a3"/>
        <w:sectPr w:rsidR="00FD1353">
          <w:type w:val="continuous"/>
          <w:pgSz w:w="11910" w:h="16840"/>
          <w:pgMar w:top="820" w:right="283" w:bottom="280" w:left="0" w:header="720" w:footer="720" w:gutter="0"/>
          <w:cols w:space="720"/>
        </w:sectPr>
      </w:pPr>
    </w:p>
    <w:p w:rsidR="00FD1353" w:rsidRDefault="00A12E49">
      <w:pPr>
        <w:pStyle w:val="a3"/>
        <w:spacing w:before="69"/>
      </w:pPr>
      <w:r>
        <w:t>н/</w:t>
      </w:r>
      <w:proofErr w:type="gramStart"/>
      <w:r>
        <w:t>с-</w:t>
      </w:r>
      <w:proofErr w:type="gramEnd"/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rPr>
          <w:spacing w:val="-2"/>
        </w:rPr>
        <w:t>соответствует</w:t>
      </w:r>
    </w:p>
    <w:p w:rsidR="00FD1353" w:rsidRDefault="00FD1353">
      <w:pPr>
        <w:pStyle w:val="a3"/>
        <w:ind w:left="0"/>
      </w:pPr>
    </w:p>
    <w:p w:rsidR="00FD1353" w:rsidRDefault="00FD1353">
      <w:pPr>
        <w:pStyle w:val="a3"/>
        <w:spacing w:before="115"/>
        <w:ind w:left="0"/>
      </w:pPr>
    </w:p>
    <w:p w:rsidR="00FD1353" w:rsidRDefault="00A12E49">
      <w:pPr>
        <w:pStyle w:val="1"/>
        <w:numPr>
          <w:ilvl w:val="2"/>
          <w:numId w:val="1"/>
        </w:numPr>
        <w:tabs>
          <w:tab w:val="left" w:pos="3898"/>
        </w:tabs>
        <w:ind w:left="3898" w:hanging="263"/>
        <w:jc w:val="left"/>
      </w:pPr>
      <w:r>
        <w:rPr>
          <w:spacing w:val="-2"/>
        </w:rPr>
        <w:t>Особенности</w:t>
      </w:r>
      <w:r>
        <w:rPr>
          <w:spacing w:val="5"/>
        </w:rPr>
        <w:t xml:space="preserve"> </w:t>
      </w:r>
      <w:r>
        <w:rPr>
          <w:spacing w:val="-2"/>
        </w:rPr>
        <w:t>образовательной</w:t>
      </w:r>
      <w:r>
        <w:rPr>
          <w:spacing w:val="4"/>
        </w:rPr>
        <w:t xml:space="preserve"> </w:t>
      </w:r>
      <w:r>
        <w:rPr>
          <w:spacing w:val="-2"/>
        </w:rPr>
        <w:t>деятельности</w:t>
      </w:r>
    </w:p>
    <w:p w:rsidR="00FD1353" w:rsidRDefault="00A12E49">
      <w:pPr>
        <w:pStyle w:val="a3"/>
        <w:spacing w:before="144"/>
        <w:ind w:left="2823"/>
      </w:pP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используются</w:t>
      </w:r>
      <w:r>
        <w:rPr>
          <w:spacing w:val="-8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методы:</w:t>
      </w:r>
    </w:p>
    <w:p w:rsidR="00FD1353" w:rsidRDefault="00A12E49">
      <w:pPr>
        <w:pStyle w:val="a4"/>
        <w:numPr>
          <w:ilvl w:val="0"/>
          <w:numId w:val="6"/>
        </w:numPr>
        <w:tabs>
          <w:tab w:val="left" w:pos="2405"/>
        </w:tabs>
        <w:spacing w:before="152"/>
        <w:ind w:left="2405" w:hanging="850"/>
        <w:rPr>
          <w:sz w:val="26"/>
        </w:rPr>
      </w:pPr>
      <w:proofErr w:type="gramStart"/>
      <w:r>
        <w:rPr>
          <w:sz w:val="26"/>
        </w:rPr>
        <w:t>словесные</w:t>
      </w:r>
      <w:proofErr w:type="gramEnd"/>
      <w:r>
        <w:rPr>
          <w:spacing w:val="-12"/>
          <w:sz w:val="26"/>
        </w:rPr>
        <w:t xml:space="preserve"> </w:t>
      </w:r>
      <w:r>
        <w:rPr>
          <w:sz w:val="26"/>
        </w:rPr>
        <w:t>(устное</w:t>
      </w:r>
      <w:r>
        <w:rPr>
          <w:spacing w:val="-11"/>
          <w:sz w:val="26"/>
        </w:rPr>
        <w:t xml:space="preserve"> </w:t>
      </w:r>
      <w:r>
        <w:rPr>
          <w:sz w:val="26"/>
        </w:rPr>
        <w:t>изложение,</w:t>
      </w:r>
      <w:r>
        <w:rPr>
          <w:spacing w:val="-9"/>
          <w:sz w:val="26"/>
        </w:rPr>
        <w:t xml:space="preserve"> </w:t>
      </w:r>
      <w:r>
        <w:rPr>
          <w:sz w:val="26"/>
        </w:rPr>
        <w:t>беседа,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рассказ.)</w:t>
      </w:r>
    </w:p>
    <w:p w:rsidR="00FD1353" w:rsidRDefault="00A12E49">
      <w:pPr>
        <w:pStyle w:val="a4"/>
        <w:numPr>
          <w:ilvl w:val="0"/>
          <w:numId w:val="6"/>
        </w:numPr>
        <w:tabs>
          <w:tab w:val="left" w:pos="1699"/>
          <w:tab w:val="left" w:pos="2405"/>
        </w:tabs>
        <w:spacing w:before="148" w:line="350" w:lineRule="auto"/>
        <w:ind w:right="1338" w:hanging="144"/>
        <w:rPr>
          <w:sz w:val="26"/>
        </w:rPr>
      </w:pPr>
      <w:r>
        <w:rPr>
          <w:sz w:val="26"/>
        </w:rPr>
        <w:tab/>
      </w:r>
      <w:proofErr w:type="gramStart"/>
      <w:r>
        <w:rPr>
          <w:sz w:val="26"/>
        </w:rPr>
        <w:t>наглядные</w:t>
      </w:r>
      <w:r>
        <w:rPr>
          <w:spacing w:val="-9"/>
          <w:sz w:val="26"/>
        </w:rPr>
        <w:t xml:space="preserve"> </w:t>
      </w:r>
      <w:r>
        <w:rPr>
          <w:sz w:val="26"/>
        </w:rPr>
        <w:t>(иллюстраций,</w:t>
      </w:r>
      <w:r>
        <w:rPr>
          <w:spacing w:val="-8"/>
          <w:sz w:val="26"/>
        </w:rPr>
        <w:t xml:space="preserve"> </w:t>
      </w:r>
      <w:r>
        <w:rPr>
          <w:sz w:val="26"/>
        </w:rPr>
        <w:t>наблюдение,</w:t>
      </w:r>
      <w:r>
        <w:rPr>
          <w:spacing w:val="-8"/>
          <w:sz w:val="26"/>
        </w:rPr>
        <w:t xml:space="preserve"> </w:t>
      </w:r>
      <w:r>
        <w:rPr>
          <w:sz w:val="26"/>
        </w:rPr>
        <w:t>показ</w:t>
      </w:r>
      <w:r>
        <w:rPr>
          <w:spacing w:val="-12"/>
          <w:sz w:val="26"/>
        </w:rPr>
        <w:t xml:space="preserve"> </w:t>
      </w:r>
      <w:r>
        <w:rPr>
          <w:sz w:val="26"/>
        </w:rPr>
        <w:t>(выполнение)</w:t>
      </w:r>
      <w:r>
        <w:rPr>
          <w:spacing w:val="-9"/>
          <w:sz w:val="26"/>
        </w:rPr>
        <w:t xml:space="preserve"> </w:t>
      </w:r>
      <w:r>
        <w:rPr>
          <w:sz w:val="26"/>
        </w:rPr>
        <w:t>педагогом, работа по образцу и др.)</w:t>
      </w:r>
      <w:proofErr w:type="gramEnd"/>
    </w:p>
    <w:p w:rsidR="00FD1353" w:rsidRDefault="00A12E49">
      <w:pPr>
        <w:pStyle w:val="a4"/>
        <w:numPr>
          <w:ilvl w:val="0"/>
          <w:numId w:val="7"/>
        </w:numPr>
        <w:tabs>
          <w:tab w:val="left" w:pos="1699"/>
        </w:tabs>
        <w:spacing w:before="15" w:line="350" w:lineRule="auto"/>
        <w:ind w:right="1468"/>
        <w:rPr>
          <w:sz w:val="26"/>
        </w:rPr>
      </w:pPr>
      <w:r>
        <w:rPr>
          <w:sz w:val="26"/>
        </w:rPr>
        <w:t>практические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(выполнение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6"/>
          <w:sz w:val="26"/>
        </w:rPr>
        <w:t xml:space="preserve"> </w:t>
      </w:r>
      <w:r>
        <w:rPr>
          <w:sz w:val="26"/>
        </w:rPr>
        <w:t>инструкционным</w:t>
      </w:r>
      <w:r>
        <w:rPr>
          <w:spacing w:val="-6"/>
          <w:sz w:val="26"/>
        </w:rPr>
        <w:t xml:space="preserve"> </w:t>
      </w:r>
      <w:r>
        <w:rPr>
          <w:sz w:val="26"/>
        </w:rPr>
        <w:t>картам,</w:t>
      </w:r>
      <w:r>
        <w:rPr>
          <w:spacing w:val="-4"/>
          <w:sz w:val="26"/>
        </w:rPr>
        <w:t xml:space="preserve"> </w:t>
      </w:r>
      <w:r>
        <w:rPr>
          <w:sz w:val="26"/>
        </w:rPr>
        <w:t>схемам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др.) Методы, в основе которых лежит степень сложности деятельности детей:</w:t>
      </w:r>
    </w:p>
    <w:p w:rsidR="00FD1353" w:rsidRDefault="00A12E49">
      <w:pPr>
        <w:pStyle w:val="a4"/>
        <w:numPr>
          <w:ilvl w:val="0"/>
          <w:numId w:val="7"/>
        </w:numPr>
        <w:tabs>
          <w:tab w:val="left" w:pos="1699"/>
        </w:tabs>
        <w:spacing w:before="11" w:line="355" w:lineRule="auto"/>
        <w:ind w:right="1380"/>
        <w:rPr>
          <w:sz w:val="26"/>
        </w:rPr>
      </w:pPr>
      <w:proofErr w:type="gramStart"/>
      <w:r>
        <w:rPr>
          <w:sz w:val="26"/>
        </w:rPr>
        <w:t>объяснительно-иллюстративный</w:t>
      </w:r>
      <w:proofErr w:type="gramEnd"/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5"/>
          <w:sz w:val="26"/>
        </w:rPr>
        <w:t xml:space="preserve"> </w:t>
      </w:r>
      <w:r>
        <w:rPr>
          <w:sz w:val="26"/>
        </w:rPr>
        <w:t>дети</w:t>
      </w:r>
      <w:r>
        <w:rPr>
          <w:spacing w:val="-9"/>
          <w:sz w:val="26"/>
        </w:rPr>
        <w:t xml:space="preserve"> </w:t>
      </w:r>
      <w:r>
        <w:rPr>
          <w:sz w:val="26"/>
        </w:rPr>
        <w:t>воспринимают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усваивают</w:t>
      </w:r>
      <w:r>
        <w:rPr>
          <w:spacing w:val="-7"/>
          <w:sz w:val="26"/>
        </w:rPr>
        <w:t xml:space="preserve"> </w:t>
      </w:r>
      <w:r>
        <w:rPr>
          <w:sz w:val="26"/>
        </w:rPr>
        <w:t xml:space="preserve">готовую </w:t>
      </w:r>
      <w:r>
        <w:rPr>
          <w:spacing w:val="-2"/>
          <w:sz w:val="26"/>
        </w:rPr>
        <w:t>информацию;</w:t>
      </w:r>
    </w:p>
    <w:p w:rsidR="00FD1353" w:rsidRDefault="00A12E49">
      <w:pPr>
        <w:pStyle w:val="a4"/>
        <w:numPr>
          <w:ilvl w:val="0"/>
          <w:numId w:val="7"/>
        </w:numPr>
        <w:tabs>
          <w:tab w:val="left" w:pos="1699"/>
        </w:tabs>
        <w:spacing w:before="3" w:line="355" w:lineRule="auto"/>
        <w:ind w:right="924"/>
        <w:rPr>
          <w:sz w:val="26"/>
        </w:rPr>
      </w:pPr>
      <w:proofErr w:type="gramStart"/>
      <w:r>
        <w:rPr>
          <w:sz w:val="26"/>
        </w:rPr>
        <w:t>репродуктивный</w:t>
      </w:r>
      <w:proofErr w:type="gramEnd"/>
      <w:r>
        <w:rPr>
          <w:spacing w:val="-4"/>
          <w:sz w:val="26"/>
        </w:rPr>
        <w:t xml:space="preserve"> </w:t>
      </w:r>
      <w:r>
        <w:rPr>
          <w:sz w:val="26"/>
        </w:rPr>
        <w:t>–</w:t>
      </w:r>
      <w:r>
        <w:rPr>
          <w:spacing w:val="-5"/>
          <w:sz w:val="26"/>
        </w:rPr>
        <w:t xml:space="preserve"> </w:t>
      </w:r>
      <w:r>
        <w:rPr>
          <w:sz w:val="26"/>
        </w:rPr>
        <w:t>дети</w:t>
      </w:r>
      <w:r>
        <w:rPr>
          <w:spacing w:val="-5"/>
          <w:sz w:val="26"/>
        </w:rPr>
        <w:t xml:space="preserve"> </w:t>
      </w:r>
      <w:r>
        <w:rPr>
          <w:sz w:val="26"/>
        </w:rPr>
        <w:t>воспроизводят</w:t>
      </w:r>
      <w:r>
        <w:rPr>
          <w:spacing w:val="-3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-5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освоенные</w:t>
      </w:r>
      <w:r>
        <w:rPr>
          <w:spacing w:val="-5"/>
          <w:sz w:val="26"/>
        </w:rPr>
        <w:t xml:space="preserve"> </w:t>
      </w:r>
      <w:r>
        <w:rPr>
          <w:sz w:val="26"/>
        </w:rPr>
        <w:t xml:space="preserve">способы </w:t>
      </w:r>
      <w:r>
        <w:rPr>
          <w:spacing w:val="-2"/>
          <w:sz w:val="26"/>
        </w:rPr>
        <w:t>деятельности;</w:t>
      </w:r>
    </w:p>
    <w:p w:rsidR="00FD1353" w:rsidRDefault="00A12E49">
      <w:pPr>
        <w:pStyle w:val="a4"/>
        <w:numPr>
          <w:ilvl w:val="0"/>
          <w:numId w:val="7"/>
        </w:numPr>
        <w:tabs>
          <w:tab w:val="left" w:pos="1699"/>
        </w:tabs>
        <w:spacing w:before="3" w:line="350" w:lineRule="auto"/>
        <w:ind w:right="2064"/>
        <w:rPr>
          <w:sz w:val="26"/>
        </w:rPr>
      </w:pPr>
      <w:proofErr w:type="gramStart"/>
      <w:r>
        <w:rPr>
          <w:sz w:val="26"/>
        </w:rPr>
        <w:t>частично-поисковый</w:t>
      </w:r>
      <w:proofErr w:type="gramEnd"/>
      <w:r>
        <w:rPr>
          <w:spacing w:val="-4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коллективном</w:t>
      </w:r>
      <w:r>
        <w:rPr>
          <w:spacing w:val="-5"/>
          <w:sz w:val="26"/>
        </w:rPr>
        <w:t xml:space="preserve"> </w:t>
      </w:r>
      <w:r>
        <w:rPr>
          <w:sz w:val="26"/>
        </w:rPr>
        <w:t>поиске,</w:t>
      </w:r>
      <w:r>
        <w:rPr>
          <w:spacing w:val="-3"/>
          <w:sz w:val="26"/>
        </w:rPr>
        <w:t xml:space="preserve"> </w:t>
      </w:r>
      <w:r>
        <w:rPr>
          <w:sz w:val="26"/>
        </w:rPr>
        <w:t>решение поставленной задачи совместно с педагогом;</w:t>
      </w:r>
    </w:p>
    <w:p w:rsidR="00FD1353" w:rsidRDefault="00A12E49">
      <w:pPr>
        <w:pStyle w:val="a4"/>
        <w:numPr>
          <w:ilvl w:val="0"/>
          <w:numId w:val="7"/>
        </w:numPr>
        <w:tabs>
          <w:tab w:val="left" w:pos="1699"/>
        </w:tabs>
        <w:spacing w:before="16"/>
        <w:rPr>
          <w:sz w:val="26"/>
        </w:rPr>
      </w:pPr>
      <w:proofErr w:type="gramStart"/>
      <w:r>
        <w:rPr>
          <w:sz w:val="26"/>
        </w:rPr>
        <w:t>исследовательский</w:t>
      </w:r>
      <w:proofErr w:type="gramEnd"/>
      <w:r>
        <w:rPr>
          <w:spacing w:val="-10"/>
          <w:sz w:val="26"/>
        </w:rPr>
        <w:t xml:space="preserve"> </w:t>
      </w:r>
      <w:r>
        <w:rPr>
          <w:sz w:val="26"/>
        </w:rPr>
        <w:t>–</w:t>
      </w:r>
      <w:r>
        <w:rPr>
          <w:spacing w:val="-12"/>
          <w:sz w:val="26"/>
        </w:rPr>
        <w:t xml:space="preserve"> </w:t>
      </w:r>
      <w:r>
        <w:rPr>
          <w:sz w:val="26"/>
        </w:rPr>
        <w:t>самостоятельная</w:t>
      </w:r>
      <w:r>
        <w:rPr>
          <w:spacing w:val="-15"/>
          <w:sz w:val="26"/>
        </w:rPr>
        <w:t xml:space="preserve"> </w:t>
      </w:r>
      <w:r>
        <w:rPr>
          <w:sz w:val="26"/>
        </w:rPr>
        <w:t>творческая</w:t>
      </w:r>
      <w:r>
        <w:rPr>
          <w:spacing w:val="-1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детей.</w:t>
      </w:r>
    </w:p>
    <w:p w:rsidR="00FD1353" w:rsidRDefault="00A12E49">
      <w:pPr>
        <w:pStyle w:val="a3"/>
        <w:spacing w:before="146"/>
      </w:pPr>
      <w:r>
        <w:t>Методы,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лежит</w:t>
      </w:r>
      <w:r>
        <w:rPr>
          <w:spacing w:val="-8"/>
        </w:rPr>
        <w:t xml:space="preserve"> </w:t>
      </w:r>
      <w:r>
        <w:t>форма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rPr>
          <w:spacing w:val="-2"/>
        </w:rPr>
        <w:t>детей:</w:t>
      </w:r>
    </w:p>
    <w:p w:rsidR="00FD1353" w:rsidRDefault="00A12E49">
      <w:pPr>
        <w:pStyle w:val="a4"/>
        <w:numPr>
          <w:ilvl w:val="0"/>
          <w:numId w:val="7"/>
        </w:numPr>
        <w:tabs>
          <w:tab w:val="left" w:pos="1699"/>
        </w:tabs>
        <w:spacing w:before="148"/>
        <w:rPr>
          <w:sz w:val="26"/>
        </w:rPr>
      </w:pPr>
      <w:proofErr w:type="gramStart"/>
      <w:r>
        <w:rPr>
          <w:sz w:val="26"/>
        </w:rPr>
        <w:t>фронтальный</w:t>
      </w:r>
      <w:proofErr w:type="gramEnd"/>
      <w:r>
        <w:rPr>
          <w:spacing w:val="-7"/>
          <w:sz w:val="26"/>
        </w:rPr>
        <w:t xml:space="preserve"> </w:t>
      </w:r>
      <w:r>
        <w:rPr>
          <w:sz w:val="26"/>
        </w:rPr>
        <w:t>–</w:t>
      </w:r>
      <w:r>
        <w:rPr>
          <w:spacing w:val="-8"/>
          <w:sz w:val="26"/>
        </w:rPr>
        <w:t xml:space="preserve"> </w:t>
      </w:r>
      <w:r>
        <w:rPr>
          <w:sz w:val="26"/>
        </w:rPr>
        <w:t>одновременная</w:t>
      </w:r>
      <w:r>
        <w:rPr>
          <w:spacing w:val="-8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-7"/>
          <w:sz w:val="26"/>
        </w:rPr>
        <w:t xml:space="preserve"> </w:t>
      </w:r>
      <w:r>
        <w:rPr>
          <w:sz w:val="26"/>
        </w:rPr>
        <w:t>со</w:t>
      </w:r>
      <w:r>
        <w:rPr>
          <w:spacing w:val="-8"/>
          <w:sz w:val="26"/>
        </w:rPr>
        <w:t xml:space="preserve"> </w:t>
      </w:r>
      <w:r>
        <w:rPr>
          <w:sz w:val="26"/>
        </w:rPr>
        <w:t>всеми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детьми;</w:t>
      </w:r>
    </w:p>
    <w:p w:rsidR="00FD1353" w:rsidRDefault="00A12E49">
      <w:pPr>
        <w:pStyle w:val="a4"/>
        <w:numPr>
          <w:ilvl w:val="0"/>
          <w:numId w:val="7"/>
        </w:numPr>
        <w:tabs>
          <w:tab w:val="left" w:pos="1699"/>
        </w:tabs>
        <w:spacing w:before="152"/>
        <w:rPr>
          <w:sz w:val="26"/>
        </w:rPr>
      </w:pPr>
      <w:r>
        <w:rPr>
          <w:sz w:val="26"/>
        </w:rPr>
        <w:t>подгрупповой</w:t>
      </w:r>
      <w:r>
        <w:rPr>
          <w:spacing w:val="-8"/>
          <w:sz w:val="26"/>
        </w:rPr>
        <w:t xml:space="preserve"> </w:t>
      </w:r>
      <w:r>
        <w:rPr>
          <w:sz w:val="26"/>
        </w:rPr>
        <w:t>–</w:t>
      </w:r>
      <w:r>
        <w:rPr>
          <w:spacing w:val="-8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-9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группах.</w:t>
      </w:r>
    </w:p>
    <w:p w:rsidR="00FD1353" w:rsidRDefault="00A12E49">
      <w:pPr>
        <w:pStyle w:val="a4"/>
        <w:numPr>
          <w:ilvl w:val="0"/>
          <w:numId w:val="7"/>
        </w:numPr>
        <w:tabs>
          <w:tab w:val="left" w:pos="1699"/>
        </w:tabs>
        <w:spacing w:before="148"/>
        <w:rPr>
          <w:sz w:val="26"/>
        </w:rPr>
      </w:pPr>
      <w:proofErr w:type="gramStart"/>
      <w:r>
        <w:rPr>
          <w:sz w:val="26"/>
        </w:rPr>
        <w:t>индивидуальный</w:t>
      </w:r>
      <w:proofErr w:type="gramEnd"/>
      <w:r>
        <w:rPr>
          <w:spacing w:val="-12"/>
          <w:sz w:val="26"/>
        </w:rPr>
        <w:t xml:space="preserve"> </w:t>
      </w:r>
      <w:r>
        <w:rPr>
          <w:sz w:val="26"/>
        </w:rPr>
        <w:t>–</w:t>
      </w:r>
      <w:r>
        <w:rPr>
          <w:spacing w:val="-14"/>
          <w:sz w:val="26"/>
        </w:rPr>
        <w:t xml:space="preserve"> </w:t>
      </w:r>
      <w:r>
        <w:rPr>
          <w:sz w:val="26"/>
        </w:rPr>
        <w:t>индивидуальное</w:t>
      </w:r>
      <w:r>
        <w:rPr>
          <w:spacing w:val="-13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13"/>
          <w:sz w:val="26"/>
        </w:rPr>
        <w:t xml:space="preserve"> </w:t>
      </w:r>
      <w:r>
        <w:rPr>
          <w:sz w:val="26"/>
        </w:rPr>
        <w:t>заданий,</w:t>
      </w:r>
      <w:r>
        <w:rPr>
          <w:spacing w:val="-12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проблем.</w:t>
      </w:r>
    </w:p>
    <w:p w:rsidR="00FD1353" w:rsidRDefault="00A12E49">
      <w:pPr>
        <w:pStyle w:val="a3"/>
        <w:spacing w:before="146" w:line="362" w:lineRule="auto"/>
        <w:ind w:right="571"/>
      </w:pPr>
      <w:r>
        <w:t>Среди</w:t>
      </w:r>
      <w:r>
        <w:rPr>
          <w:spacing w:val="-7"/>
        </w:rPr>
        <w:t xml:space="preserve"> </w:t>
      </w:r>
      <w:r>
        <w:t>приемов,</w:t>
      </w:r>
      <w:r>
        <w:rPr>
          <w:spacing w:val="-7"/>
        </w:rPr>
        <w:t xml:space="preserve"> </w:t>
      </w:r>
      <w:r>
        <w:t>используемых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образовательной деятельности, усиливающих мотивацию, следует назвать:</w:t>
      </w:r>
    </w:p>
    <w:p w:rsidR="00FD1353" w:rsidRDefault="00A12E49">
      <w:pPr>
        <w:pStyle w:val="a4"/>
        <w:numPr>
          <w:ilvl w:val="0"/>
          <w:numId w:val="7"/>
        </w:numPr>
        <w:tabs>
          <w:tab w:val="left" w:pos="1699"/>
        </w:tabs>
        <w:spacing w:line="314" w:lineRule="exact"/>
        <w:rPr>
          <w:sz w:val="26"/>
        </w:rPr>
      </w:pPr>
      <w:r>
        <w:rPr>
          <w:sz w:val="26"/>
        </w:rPr>
        <w:t>активизация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индивидуализация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обучения;</w:t>
      </w:r>
    </w:p>
    <w:p w:rsidR="00FD1353" w:rsidRDefault="00A12E49">
      <w:pPr>
        <w:pStyle w:val="a4"/>
        <w:numPr>
          <w:ilvl w:val="0"/>
          <w:numId w:val="7"/>
        </w:numPr>
        <w:tabs>
          <w:tab w:val="left" w:pos="1699"/>
        </w:tabs>
        <w:spacing w:before="152"/>
        <w:rPr>
          <w:sz w:val="26"/>
        </w:rPr>
      </w:pPr>
      <w:r>
        <w:rPr>
          <w:sz w:val="26"/>
        </w:rPr>
        <w:t>игры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игровые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ситуации.</w:t>
      </w:r>
    </w:p>
    <w:p w:rsidR="00FD1353" w:rsidRDefault="00A12E49">
      <w:pPr>
        <w:pStyle w:val="a3"/>
        <w:spacing w:before="146"/>
      </w:pPr>
      <w:r>
        <w:t>Способы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направле</w:t>
      </w:r>
      <w:r>
        <w:t>ния</w:t>
      </w:r>
      <w:r>
        <w:rPr>
          <w:spacing w:val="-9"/>
        </w:rPr>
        <w:t xml:space="preserve"> </w:t>
      </w:r>
      <w:r>
        <w:t>поддержки</w:t>
      </w:r>
      <w:r>
        <w:rPr>
          <w:spacing w:val="-10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rPr>
          <w:spacing w:val="-2"/>
        </w:rPr>
        <w:t>инициативы</w:t>
      </w:r>
    </w:p>
    <w:p w:rsidR="00FD1353" w:rsidRDefault="00A12E49">
      <w:pPr>
        <w:pStyle w:val="a3"/>
        <w:spacing w:before="148" w:line="362" w:lineRule="auto"/>
        <w:ind w:right="1063"/>
      </w:pPr>
      <w:r>
        <w:t>В</w:t>
      </w:r>
      <w:r>
        <w:rPr>
          <w:spacing w:val="-6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инициативы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педагогу</w:t>
      </w:r>
      <w:r>
        <w:rPr>
          <w:spacing w:val="-6"/>
        </w:rPr>
        <w:t xml:space="preserve"> </w:t>
      </w:r>
      <w:r>
        <w:t>важно соблюдать ряд общих требований:</w:t>
      </w:r>
    </w:p>
    <w:p w:rsidR="00FD1353" w:rsidRDefault="00A12E49">
      <w:pPr>
        <w:pStyle w:val="a4"/>
        <w:numPr>
          <w:ilvl w:val="0"/>
          <w:numId w:val="7"/>
        </w:numPr>
        <w:tabs>
          <w:tab w:val="left" w:pos="1699"/>
        </w:tabs>
        <w:spacing w:line="350" w:lineRule="auto"/>
        <w:ind w:right="684"/>
        <w:rPr>
          <w:sz w:val="26"/>
        </w:rPr>
      </w:pPr>
      <w:r>
        <w:rPr>
          <w:sz w:val="26"/>
        </w:rPr>
        <w:t>развивать</w:t>
      </w:r>
      <w:r>
        <w:rPr>
          <w:spacing w:val="-3"/>
          <w:sz w:val="26"/>
        </w:rPr>
        <w:t xml:space="preserve"> </w:t>
      </w:r>
      <w:r>
        <w:rPr>
          <w:sz w:val="26"/>
        </w:rPr>
        <w:t>активный</w:t>
      </w:r>
      <w:r>
        <w:rPr>
          <w:spacing w:val="-4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-9"/>
          <w:sz w:val="26"/>
        </w:rPr>
        <w:t xml:space="preserve"> </w:t>
      </w:r>
      <w:r>
        <w:rPr>
          <w:sz w:val="26"/>
        </w:rPr>
        <w:t>детей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6"/>
          <w:sz w:val="26"/>
        </w:rPr>
        <w:t xml:space="preserve"> </w:t>
      </w:r>
      <w:r>
        <w:rPr>
          <w:sz w:val="26"/>
        </w:rPr>
        <w:t>окружающему</w:t>
      </w:r>
      <w:r>
        <w:rPr>
          <w:spacing w:val="-5"/>
          <w:sz w:val="26"/>
        </w:rPr>
        <w:t xml:space="preserve"> </w:t>
      </w:r>
      <w:r>
        <w:rPr>
          <w:sz w:val="26"/>
        </w:rPr>
        <w:t>миру,</w:t>
      </w:r>
      <w:r>
        <w:rPr>
          <w:spacing w:val="-2"/>
          <w:sz w:val="26"/>
        </w:rPr>
        <w:t xml:space="preserve"> </w:t>
      </w:r>
      <w:r>
        <w:rPr>
          <w:sz w:val="26"/>
        </w:rPr>
        <w:t>стремление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6"/>
          <w:sz w:val="26"/>
        </w:rPr>
        <w:t xml:space="preserve"> </w:t>
      </w:r>
      <w:r>
        <w:rPr>
          <w:sz w:val="26"/>
        </w:rPr>
        <w:t>получению новых знаний и умений;</w:t>
      </w:r>
    </w:p>
    <w:p w:rsidR="00FD1353" w:rsidRDefault="00A12E49">
      <w:pPr>
        <w:pStyle w:val="a4"/>
        <w:numPr>
          <w:ilvl w:val="0"/>
          <w:numId w:val="7"/>
        </w:numPr>
        <w:tabs>
          <w:tab w:val="left" w:pos="1699"/>
        </w:tabs>
        <w:spacing w:before="11" w:line="350" w:lineRule="auto"/>
        <w:ind w:right="1030"/>
        <w:rPr>
          <w:sz w:val="26"/>
        </w:rPr>
      </w:pPr>
      <w:r>
        <w:rPr>
          <w:sz w:val="26"/>
        </w:rPr>
        <w:t>создавать</w:t>
      </w:r>
      <w:r>
        <w:rPr>
          <w:spacing w:val="-4"/>
          <w:sz w:val="26"/>
        </w:rPr>
        <w:t xml:space="preserve"> </w:t>
      </w:r>
      <w:r>
        <w:rPr>
          <w:sz w:val="26"/>
        </w:rPr>
        <w:t>разнообразные</w:t>
      </w:r>
      <w:r>
        <w:rPr>
          <w:spacing w:val="-5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-4"/>
          <w:sz w:val="26"/>
        </w:rPr>
        <w:t xml:space="preserve"> </w:t>
      </w:r>
      <w:r>
        <w:rPr>
          <w:sz w:val="26"/>
        </w:rPr>
        <w:t>побуждающие</w:t>
      </w:r>
      <w:r>
        <w:rPr>
          <w:spacing w:val="-5"/>
          <w:sz w:val="26"/>
        </w:rPr>
        <w:t xml:space="preserve"> </w:t>
      </w:r>
      <w:r>
        <w:rPr>
          <w:sz w:val="26"/>
        </w:rPr>
        <w:t>детей</w:t>
      </w:r>
      <w:r>
        <w:rPr>
          <w:spacing w:val="-5"/>
          <w:sz w:val="26"/>
        </w:rPr>
        <w:t xml:space="preserve"> </w:t>
      </w:r>
      <w:r>
        <w:rPr>
          <w:sz w:val="26"/>
        </w:rPr>
        <w:t>к</w:t>
      </w:r>
      <w:r>
        <w:rPr>
          <w:spacing w:val="-7"/>
          <w:sz w:val="26"/>
        </w:rPr>
        <w:t xml:space="preserve"> </w:t>
      </w:r>
      <w:r>
        <w:rPr>
          <w:sz w:val="26"/>
        </w:rPr>
        <w:t>активному применению знаний, умений, способов деятельности в личном опыте;</w:t>
      </w:r>
    </w:p>
    <w:p w:rsidR="00FD1353" w:rsidRDefault="00FD1353">
      <w:pPr>
        <w:pStyle w:val="a4"/>
        <w:spacing w:line="350" w:lineRule="auto"/>
        <w:rPr>
          <w:sz w:val="26"/>
        </w:rPr>
        <w:sectPr w:rsidR="00FD1353">
          <w:pgSz w:w="11910" w:h="16840"/>
          <w:pgMar w:top="760" w:right="283" w:bottom="280" w:left="0" w:header="720" w:footer="720" w:gutter="0"/>
          <w:cols w:space="720"/>
        </w:sectPr>
      </w:pPr>
    </w:p>
    <w:p w:rsidR="00FD1353" w:rsidRDefault="00A12E49">
      <w:pPr>
        <w:pStyle w:val="a4"/>
        <w:numPr>
          <w:ilvl w:val="0"/>
          <w:numId w:val="7"/>
        </w:numPr>
        <w:tabs>
          <w:tab w:val="left" w:pos="1699"/>
        </w:tabs>
        <w:spacing w:before="84" w:line="355" w:lineRule="auto"/>
        <w:ind w:right="1500"/>
        <w:rPr>
          <w:sz w:val="26"/>
        </w:rPr>
      </w:pPr>
      <w:r>
        <w:rPr>
          <w:sz w:val="26"/>
        </w:rPr>
        <w:t>постоянно</w:t>
      </w:r>
      <w:r>
        <w:rPr>
          <w:spacing w:val="-5"/>
          <w:sz w:val="26"/>
        </w:rPr>
        <w:t xml:space="preserve"> </w:t>
      </w:r>
      <w:r>
        <w:rPr>
          <w:sz w:val="26"/>
        </w:rPr>
        <w:t>расширять</w:t>
      </w:r>
      <w:r>
        <w:rPr>
          <w:spacing w:val="-9"/>
          <w:sz w:val="26"/>
        </w:rPr>
        <w:t xml:space="preserve"> </w:t>
      </w:r>
      <w:r>
        <w:rPr>
          <w:sz w:val="26"/>
        </w:rPr>
        <w:t>область</w:t>
      </w:r>
      <w:r>
        <w:rPr>
          <w:spacing w:val="-4"/>
          <w:sz w:val="26"/>
        </w:rPr>
        <w:t xml:space="preserve"> </w:t>
      </w:r>
      <w:r>
        <w:rPr>
          <w:sz w:val="26"/>
        </w:rPr>
        <w:t>задач,</w:t>
      </w:r>
      <w:r>
        <w:rPr>
          <w:spacing w:val="-4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-5"/>
          <w:sz w:val="26"/>
        </w:rPr>
        <w:t xml:space="preserve"> </w:t>
      </w:r>
      <w:r>
        <w:rPr>
          <w:sz w:val="26"/>
        </w:rPr>
        <w:t>дети</w:t>
      </w:r>
      <w:r>
        <w:rPr>
          <w:spacing w:val="-5"/>
          <w:sz w:val="26"/>
        </w:rPr>
        <w:t xml:space="preserve"> </w:t>
      </w:r>
      <w:r>
        <w:rPr>
          <w:sz w:val="26"/>
        </w:rPr>
        <w:t>решают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самостоятельно; постепенно выдвигать перед детьми более сложные задачи, </w:t>
      </w:r>
      <w:r>
        <w:rPr>
          <w:sz w:val="26"/>
        </w:rPr>
        <w:t>требующие</w:t>
      </w:r>
    </w:p>
    <w:p w:rsidR="00FD1353" w:rsidRDefault="00A12E49">
      <w:pPr>
        <w:pStyle w:val="a3"/>
        <w:spacing w:before="3" w:line="357" w:lineRule="auto"/>
        <w:ind w:right="571"/>
      </w:pPr>
      <w:r>
        <w:t>сообразительности,</w:t>
      </w:r>
      <w:r>
        <w:rPr>
          <w:spacing w:val="-6"/>
        </w:rPr>
        <w:t xml:space="preserve"> </w:t>
      </w:r>
      <w:r>
        <w:t>творчества,</w:t>
      </w:r>
      <w:r>
        <w:rPr>
          <w:spacing w:val="-6"/>
        </w:rPr>
        <w:t xml:space="preserve"> </w:t>
      </w:r>
      <w:r>
        <w:t>поиска</w:t>
      </w:r>
      <w:r>
        <w:rPr>
          <w:spacing w:val="-7"/>
        </w:rPr>
        <w:t xml:space="preserve"> </w:t>
      </w:r>
      <w:r>
        <w:t>новых</w:t>
      </w:r>
      <w:r>
        <w:rPr>
          <w:spacing w:val="-8"/>
        </w:rPr>
        <w:t xml:space="preserve"> </w:t>
      </w:r>
      <w:r>
        <w:t>подходов,</w:t>
      </w:r>
      <w:r>
        <w:rPr>
          <w:spacing w:val="-7"/>
        </w:rPr>
        <w:t xml:space="preserve"> </w:t>
      </w:r>
      <w:r>
        <w:t>поощрять</w:t>
      </w:r>
      <w:r>
        <w:rPr>
          <w:spacing w:val="-7"/>
        </w:rPr>
        <w:t xml:space="preserve"> </w:t>
      </w:r>
      <w:r>
        <w:t xml:space="preserve">детскую </w:t>
      </w:r>
      <w:r>
        <w:rPr>
          <w:spacing w:val="-2"/>
        </w:rPr>
        <w:t>инициативу;</w:t>
      </w:r>
    </w:p>
    <w:p w:rsidR="00FD1353" w:rsidRDefault="00A12E49">
      <w:pPr>
        <w:pStyle w:val="a4"/>
        <w:numPr>
          <w:ilvl w:val="0"/>
          <w:numId w:val="7"/>
        </w:numPr>
        <w:tabs>
          <w:tab w:val="left" w:pos="1699"/>
        </w:tabs>
        <w:spacing w:before="7" w:line="350" w:lineRule="auto"/>
        <w:ind w:right="618"/>
        <w:rPr>
          <w:sz w:val="26"/>
        </w:rPr>
      </w:pPr>
      <w:r>
        <w:rPr>
          <w:sz w:val="26"/>
        </w:rPr>
        <w:t>тренировать</w:t>
      </w:r>
      <w:r>
        <w:rPr>
          <w:spacing w:val="-8"/>
          <w:sz w:val="26"/>
        </w:rPr>
        <w:t xml:space="preserve"> </w:t>
      </w:r>
      <w:r>
        <w:rPr>
          <w:sz w:val="26"/>
        </w:rPr>
        <w:t>волю</w:t>
      </w:r>
      <w:r>
        <w:rPr>
          <w:spacing w:val="-6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6"/>
          <w:sz w:val="26"/>
        </w:rPr>
        <w:t xml:space="preserve"> </w:t>
      </w:r>
      <w:r>
        <w:rPr>
          <w:sz w:val="26"/>
        </w:rPr>
        <w:t>поддерживать</w:t>
      </w:r>
      <w:r>
        <w:rPr>
          <w:spacing w:val="-3"/>
          <w:sz w:val="26"/>
        </w:rPr>
        <w:t xml:space="preserve"> </w:t>
      </w:r>
      <w:r>
        <w:rPr>
          <w:sz w:val="26"/>
        </w:rPr>
        <w:t>желание</w:t>
      </w:r>
      <w:r>
        <w:rPr>
          <w:spacing w:val="-4"/>
          <w:sz w:val="26"/>
        </w:rPr>
        <w:t xml:space="preserve"> </w:t>
      </w:r>
      <w:r>
        <w:rPr>
          <w:sz w:val="26"/>
        </w:rPr>
        <w:t>преодолевать</w:t>
      </w:r>
      <w:r>
        <w:rPr>
          <w:spacing w:val="-3"/>
          <w:sz w:val="26"/>
        </w:rPr>
        <w:t xml:space="preserve"> </w:t>
      </w:r>
      <w:r>
        <w:rPr>
          <w:sz w:val="26"/>
        </w:rPr>
        <w:t>трудности,</w:t>
      </w:r>
      <w:r>
        <w:rPr>
          <w:spacing w:val="-6"/>
          <w:sz w:val="26"/>
        </w:rPr>
        <w:t xml:space="preserve"> </w:t>
      </w:r>
      <w:r>
        <w:rPr>
          <w:sz w:val="26"/>
        </w:rPr>
        <w:t>доводить начатое дело до конца;</w:t>
      </w:r>
    </w:p>
    <w:p w:rsidR="00FD1353" w:rsidRDefault="00A12E49">
      <w:pPr>
        <w:pStyle w:val="a4"/>
        <w:numPr>
          <w:ilvl w:val="0"/>
          <w:numId w:val="7"/>
        </w:numPr>
        <w:tabs>
          <w:tab w:val="left" w:pos="1699"/>
        </w:tabs>
        <w:spacing w:before="16"/>
        <w:rPr>
          <w:sz w:val="26"/>
        </w:rPr>
      </w:pPr>
      <w:r>
        <w:rPr>
          <w:sz w:val="26"/>
        </w:rPr>
        <w:t>ориентировать</w:t>
      </w:r>
      <w:r>
        <w:rPr>
          <w:spacing w:val="-16"/>
          <w:sz w:val="26"/>
        </w:rPr>
        <w:t xml:space="preserve"> </w:t>
      </w:r>
      <w:r>
        <w:rPr>
          <w:sz w:val="26"/>
        </w:rPr>
        <w:t>дошкольников</w:t>
      </w:r>
      <w:r>
        <w:rPr>
          <w:spacing w:val="-11"/>
          <w:sz w:val="26"/>
        </w:rPr>
        <w:t xml:space="preserve"> </w:t>
      </w:r>
      <w:r>
        <w:rPr>
          <w:sz w:val="26"/>
        </w:rPr>
        <w:t>на</w:t>
      </w:r>
      <w:r>
        <w:rPr>
          <w:spacing w:val="-13"/>
          <w:sz w:val="26"/>
        </w:rPr>
        <w:t xml:space="preserve"> </w:t>
      </w:r>
      <w:r>
        <w:rPr>
          <w:sz w:val="26"/>
        </w:rPr>
        <w:t>получение</w:t>
      </w:r>
      <w:r>
        <w:rPr>
          <w:spacing w:val="-16"/>
          <w:sz w:val="26"/>
        </w:rPr>
        <w:t xml:space="preserve"> </w:t>
      </w:r>
      <w:r>
        <w:rPr>
          <w:sz w:val="26"/>
        </w:rPr>
        <w:t>хорошего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результата;</w:t>
      </w:r>
    </w:p>
    <w:p w:rsidR="00FD1353" w:rsidRDefault="00A12E49">
      <w:pPr>
        <w:pStyle w:val="a4"/>
        <w:numPr>
          <w:ilvl w:val="0"/>
          <w:numId w:val="7"/>
        </w:numPr>
        <w:tabs>
          <w:tab w:val="left" w:pos="1699"/>
        </w:tabs>
        <w:spacing w:before="147"/>
        <w:rPr>
          <w:sz w:val="26"/>
        </w:rPr>
      </w:pPr>
      <w:r>
        <w:rPr>
          <w:sz w:val="26"/>
        </w:rPr>
        <w:t>своевременно</w:t>
      </w:r>
      <w:r>
        <w:rPr>
          <w:spacing w:val="-9"/>
          <w:sz w:val="26"/>
        </w:rPr>
        <w:t xml:space="preserve"> </w:t>
      </w:r>
      <w:r>
        <w:rPr>
          <w:sz w:val="26"/>
        </w:rPr>
        <w:t>обратить</w:t>
      </w:r>
      <w:r>
        <w:rPr>
          <w:spacing w:val="-7"/>
          <w:sz w:val="26"/>
        </w:rPr>
        <w:t xml:space="preserve"> </w:t>
      </w:r>
      <w:r>
        <w:rPr>
          <w:sz w:val="26"/>
        </w:rPr>
        <w:t>особое</w:t>
      </w:r>
      <w:r>
        <w:rPr>
          <w:spacing w:val="-8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-12"/>
          <w:sz w:val="26"/>
        </w:rPr>
        <w:t xml:space="preserve"> </w:t>
      </w:r>
      <w:r>
        <w:rPr>
          <w:sz w:val="26"/>
        </w:rPr>
        <w:t>на</w:t>
      </w:r>
      <w:r>
        <w:rPr>
          <w:spacing w:val="-12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7"/>
          <w:sz w:val="26"/>
        </w:rPr>
        <w:t xml:space="preserve"> </w:t>
      </w:r>
      <w:r>
        <w:rPr>
          <w:sz w:val="26"/>
        </w:rPr>
        <w:t>постоянно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проявляющих</w:t>
      </w:r>
    </w:p>
    <w:p w:rsidR="00FD1353" w:rsidRDefault="00A12E49">
      <w:pPr>
        <w:pStyle w:val="a3"/>
        <w:spacing w:before="147" w:line="362" w:lineRule="auto"/>
        <w:ind w:right="571"/>
      </w:pPr>
      <w:r>
        <w:t>небрежность,</w:t>
      </w:r>
      <w:r>
        <w:rPr>
          <w:spacing w:val="-4"/>
        </w:rPr>
        <w:t xml:space="preserve"> </w:t>
      </w:r>
      <w:r>
        <w:t>торопливость,</w:t>
      </w:r>
      <w:r>
        <w:rPr>
          <w:spacing w:val="-4"/>
        </w:rPr>
        <w:t xml:space="preserve"> </w:t>
      </w:r>
      <w:r>
        <w:t>равнодушие</w:t>
      </w:r>
      <w:r>
        <w:rPr>
          <w:spacing w:val="-5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результату,</w:t>
      </w:r>
      <w:r>
        <w:rPr>
          <w:spacing w:val="-4"/>
        </w:rPr>
        <w:t xml:space="preserve"> </w:t>
      </w:r>
      <w:proofErr w:type="gramStart"/>
      <w:r>
        <w:t>склонных</w:t>
      </w:r>
      <w:proofErr w:type="gramEnd"/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 xml:space="preserve">завершать </w:t>
      </w:r>
      <w:r>
        <w:rPr>
          <w:spacing w:val="-2"/>
        </w:rPr>
        <w:t>работу;</w:t>
      </w:r>
    </w:p>
    <w:p w:rsidR="00FD1353" w:rsidRDefault="00A12E49">
      <w:pPr>
        <w:pStyle w:val="a4"/>
        <w:numPr>
          <w:ilvl w:val="0"/>
          <w:numId w:val="7"/>
        </w:numPr>
        <w:tabs>
          <w:tab w:val="left" w:pos="1699"/>
        </w:tabs>
        <w:spacing w:line="357" w:lineRule="auto"/>
        <w:ind w:right="1156"/>
        <w:rPr>
          <w:sz w:val="26"/>
        </w:rPr>
      </w:pPr>
      <w:r>
        <w:rPr>
          <w:sz w:val="26"/>
        </w:rPr>
        <w:t>дозировать помощь детям. Если ситуация подобна той, в которой ребенок действовал</w:t>
      </w:r>
      <w:r>
        <w:rPr>
          <w:spacing w:val="-5"/>
          <w:sz w:val="26"/>
        </w:rPr>
        <w:t xml:space="preserve"> </w:t>
      </w:r>
      <w:r>
        <w:rPr>
          <w:sz w:val="26"/>
        </w:rPr>
        <w:t>раньше,</w:t>
      </w:r>
      <w:r>
        <w:rPr>
          <w:spacing w:val="-4"/>
          <w:sz w:val="26"/>
        </w:rPr>
        <w:t xml:space="preserve"> </w:t>
      </w:r>
      <w:r>
        <w:rPr>
          <w:sz w:val="26"/>
        </w:rPr>
        <w:t>но</w:t>
      </w:r>
      <w:r>
        <w:rPr>
          <w:spacing w:val="-9"/>
          <w:sz w:val="26"/>
        </w:rPr>
        <w:t xml:space="preserve"> </w:t>
      </w:r>
      <w:r>
        <w:rPr>
          <w:sz w:val="26"/>
        </w:rPr>
        <w:t>его</w:t>
      </w:r>
      <w:r>
        <w:rPr>
          <w:spacing w:val="-5"/>
          <w:sz w:val="26"/>
        </w:rPr>
        <w:t xml:space="preserve"> </w:t>
      </w:r>
      <w:r>
        <w:rPr>
          <w:sz w:val="26"/>
        </w:rPr>
        <w:t>сдерживает</w:t>
      </w:r>
      <w:r>
        <w:rPr>
          <w:spacing w:val="-4"/>
          <w:sz w:val="26"/>
        </w:rPr>
        <w:t xml:space="preserve"> </w:t>
      </w:r>
      <w:r>
        <w:rPr>
          <w:sz w:val="26"/>
        </w:rPr>
        <w:t>новизна</w:t>
      </w:r>
      <w:r>
        <w:rPr>
          <w:spacing w:val="-5"/>
          <w:sz w:val="26"/>
        </w:rPr>
        <w:t xml:space="preserve"> </w:t>
      </w:r>
      <w:r>
        <w:rPr>
          <w:sz w:val="26"/>
        </w:rPr>
        <w:t>обстановки,</w:t>
      </w:r>
      <w:r>
        <w:rPr>
          <w:spacing w:val="-3"/>
          <w:sz w:val="26"/>
        </w:rPr>
        <w:t xml:space="preserve"> </w:t>
      </w:r>
      <w:r>
        <w:rPr>
          <w:sz w:val="26"/>
        </w:rPr>
        <w:t>достаточно</w:t>
      </w:r>
      <w:r>
        <w:rPr>
          <w:spacing w:val="-5"/>
          <w:sz w:val="26"/>
        </w:rPr>
        <w:t xml:space="preserve"> </w:t>
      </w:r>
      <w:r>
        <w:rPr>
          <w:sz w:val="26"/>
        </w:rPr>
        <w:t>просто намекнуть, посоветовать вспомнить, как он</w:t>
      </w:r>
      <w:r>
        <w:rPr>
          <w:spacing w:val="-5"/>
          <w:sz w:val="26"/>
        </w:rPr>
        <w:t xml:space="preserve"> </w:t>
      </w:r>
      <w:r>
        <w:rPr>
          <w:sz w:val="26"/>
        </w:rPr>
        <w:t>действовал в аналогичном случае;</w:t>
      </w:r>
    </w:p>
    <w:p w:rsidR="00FD1353" w:rsidRDefault="00A12E49">
      <w:pPr>
        <w:pStyle w:val="a4"/>
        <w:numPr>
          <w:ilvl w:val="0"/>
          <w:numId w:val="7"/>
        </w:numPr>
        <w:tabs>
          <w:tab w:val="left" w:pos="1699"/>
        </w:tabs>
        <w:spacing w:line="355" w:lineRule="auto"/>
        <w:ind w:right="830"/>
        <w:rPr>
          <w:sz w:val="26"/>
        </w:rPr>
      </w:pPr>
      <w:r>
        <w:rPr>
          <w:sz w:val="26"/>
        </w:rPr>
        <w:t>поддерживать</w:t>
      </w:r>
      <w:r>
        <w:rPr>
          <w:spacing w:val="-2"/>
          <w:sz w:val="26"/>
        </w:rPr>
        <w:t xml:space="preserve"> </w:t>
      </w:r>
      <w:r>
        <w:rPr>
          <w:sz w:val="26"/>
        </w:rPr>
        <w:t>у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3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-9"/>
          <w:sz w:val="26"/>
        </w:rPr>
        <w:t xml:space="preserve"> </w:t>
      </w:r>
      <w:r>
        <w:rPr>
          <w:sz w:val="26"/>
        </w:rPr>
        <w:t>гордости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радости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успешных</w:t>
      </w:r>
      <w:r>
        <w:rPr>
          <w:spacing w:val="-4"/>
          <w:sz w:val="26"/>
        </w:rPr>
        <w:t xml:space="preserve"> </w:t>
      </w:r>
      <w:r>
        <w:rPr>
          <w:sz w:val="26"/>
        </w:rPr>
        <w:t>самостоятельных действий, подчеркивать рост возможностей и достижений ка</w:t>
      </w:r>
      <w:r>
        <w:rPr>
          <w:sz w:val="26"/>
        </w:rPr>
        <w:t>ждого ребенка,</w:t>
      </w:r>
    </w:p>
    <w:p w:rsidR="00FD1353" w:rsidRDefault="00A12E49">
      <w:pPr>
        <w:pStyle w:val="a3"/>
      </w:pPr>
      <w:r>
        <w:t>побуждать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проявлению</w:t>
      </w:r>
      <w:r>
        <w:rPr>
          <w:spacing w:val="-9"/>
        </w:rPr>
        <w:t xml:space="preserve"> </w:t>
      </w:r>
      <w:r>
        <w:t>инициативы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творчества.</w:t>
      </w:r>
    </w:p>
    <w:p w:rsidR="00FD1353" w:rsidRDefault="00FD1353">
      <w:pPr>
        <w:pStyle w:val="a3"/>
        <w:ind w:left="0"/>
        <w:rPr>
          <w:sz w:val="20"/>
        </w:rPr>
      </w:pPr>
    </w:p>
    <w:p w:rsidR="00FD1353" w:rsidRDefault="00FD1353">
      <w:pPr>
        <w:pStyle w:val="a3"/>
        <w:spacing w:before="142"/>
        <w:ind w:left="0"/>
        <w:rPr>
          <w:sz w:val="20"/>
        </w:rPr>
      </w:pPr>
    </w:p>
    <w:tbl>
      <w:tblPr>
        <w:tblW w:w="0" w:type="auto"/>
        <w:tblInd w:w="1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7"/>
        <w:gridCol w:w="6233"/>
      </w:tblGrid>
      <w:tr w:rsidR="00FD1353">
        <w:trPr>
          <w:trHeight w:val="445"/>
        </w:trPr>
        <w:tc>
          <w:tcPr>
            <w:tcW w:w="3117" w:type="dxa"/>
          </w:tcPr>
          <w:p w:rsidR="00FD1353" w:rsidRDefault="00A12E49">
            <w:pPr>
              <w:pStyle w:val="TableParagraph"/>
              <w:spacing w:line="291" w:lineRule="exact"/>
              <w:ind w:left="58" w:right="64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Образовательные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области</w:t>
            </w:r>
          </w:p>
        </w:tc>
        <w:tc>
          <w:tcPr>
            <w:tcW w:w="6233" w:type="dxa"/>
          </w:tcPr>
          <w:p w:rsidR="00FD1353" w:rsidRDefault="00A12E49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Содержание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мероприятий</w:t>
            </w:r>
          </w:p>
        </w:tc>
      </w:tr>
      <w:tr w:rsidR="00FD1353">
        <w:trPr>
          <w:trHeight w:val="2693"/>
        </w:trPr>
        <w:tc>
          <w:tcPr>
            <w:tcW w:w="3117" w:type="dxa"/>
          </w:tcPr>
          <w:p w:rsidR="00FD1353" w:rsidRDefault="00A12E49">
            <w:pPr>
              <w:pStyle w:val="TableParagraph"/>
              <w:spacing w:line="296" w:lineRule="exact"/>
              <w:ind w:left="110"/>
              <w:rPr>
                <w:sz w:val="26"/>
              </w:rPr>
            </w:pPr>
            <w:r>
              <w:rPr>
                <w:sz w:val="26"/>
              </w:rPr>
              <w:t>Социально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–</w:t>
            </w:r>
          </w:p>
          <w:p w:rsidR="00FD1353" w:rsidRDefault="00A12E49">
            <w:pPr>
              <w:pStyle w:val="TableParagraph"/>
              <w:spacing w:before="147" w:line="357" w:lineRule="auto"/>
              <w:ind w:left="110" w:right="508"/>
              <w:rPr>
                <w:sz w:val="26"/>
              </w:rPr>
            </w:pPr>
            <w:r>
              <w:rPr>
                <w:spacing w:val="-2"/>
                <w:sz w:val="26"/>
              </w:rPr>
              <w:t>коммуникативное развитие</w:t>
            </w:r>
          </w:p>
        </w:tc>
        <w:tc>
          <w:tcPr>
            <w:tcW w:w="6233" w:type="dxa"/>
          </w:tcPr>
          <w:p w:rsidR="00FD1353" w:rsidRDefault="00A12E49">
            <w:pPr>
              <w:pStyle w:val="TableParagraph"/>
              <w:spacing w:line="296" w:lineRule="exact"/>
              <w:ind w:left="109"/>
              <w:rPr>
                <w:sz w:val="26"/>
              </w:rPr>
            </w:pPr>
            <w:r>
              <w:rPr>
                <w:sz w:val="26"/>
              </w:rPr>
              <w:t>сюжетно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ролевые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игры</w:t>
            </w:r>
          </w:p>
          <w:p w:rsidR="00FD1353" w:rsidRDefault="00A12E49">
            <w:pPr>
              <w:pStyle w:val="TableParagraph"/>
              <w:spacing w:before="147"/>
              <w:ind w:left="109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беседы</w:t>
            </w:r>
          </w:p>
          <w:p w:rsidR="00FD1353" w:rsidRDefault="00A12E49">
            <w:pPr>
              <w:pStyle w:val="TableParagraph"/>
              <w:spacing w:before="148"/>
              <w:ind w:left="109"/>
              <w:rPr>
                <w:sz w:val="26"/>
              </w:rPr>
            </w:pPr>
            <w:r>
              <w:rPr>
                <w:sz w:val="26"/>
              </w:rPr>
              <w:t>-решение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проблемных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ситуаций</w:t>
            </w:r>
          </w:p>
          <w:p w:rsidR="00FD1353" w:rsidRDefault="00A12E49">
            <w:pPr>
              <w:pStyle w:val="TableParagraph"/>
              <w:tabs>
                <w:tab w:val="left" w:pos="2619"/>
                <w:tab w:val="left" w:pos="4332"/>
                <w:tab w:val="left" w:pos="5992"/>
              </w:tabs>
              <w:spacing w:before="152" w:line="360" w:lineRule="auto"/>
              <w:ind w:left="109" w:right="99"/>
              <w:rPr>
                <w:sz w:val="26"/>
              </w:rPr>
            </w:pPr>
            <w:r>
              <w:rPr>
                <w:spacing w:val="-2"/>
                <w:sz w:val="26"/>
              </w:rPr>
              <w:t>-рассматривание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плакатов,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наглядно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– </w:t>
            </w:r>
            <w:r>
              <w:rPr>
                <w:sz w:val="26"/>
              </w:rPr>
              <w:t>дидактического материала</w:t>
            </w:r>
          </w:p>
        </w:tc>
      </w:tr>
      <w:tr w:rsidR="00FD1353">
        <w:trPr>
          <w:trHeight w:val="3590"/>
        </w:trPr>
        <w:tc>
          <w:tcPr>
            <w:tcW w:w="3117" w:type="dxa"/>
          </w:tcPr>
          <w:p w:rsidR="00FD1353" w:rsidRDefault="00A12E49">
            <w:pPr>
              <w:pStyle w:val="TableParagraph"/>
              <w:spacing w:line="291" w:lineRule="exact"/>
              <w:ind w:left="0" w:right="64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Познавательное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развитие</w:t>
            </w:r>
          </w:p>
        </w:tc>
        <w:tc>
          <w:tcPr>
            <w:tcW w:w="6233" w:type="dxa"/>
          </w:tcPr>
          <w:p w:rsidR="00FD1353" w:rsidRDefault="00A12E49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Ознакомление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природой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родного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края:</w:t>
            </w:r>
          </w:p>
          <w:p w:rsidR="00FD1353" w:rsidRDefault="00A12E49">
            <w:pPr>
              <w:pStyle w:val="TableParagraph"/>
              <w:spacing w:before="152"/>
              <w:ind w:left="109"/>
              <w:rPr>
                <w:sz w:val="26"/>
              </w:rPr>
            </w:pPr>
            <w:r>
              <w:rPr>
                <w:sz w:val="26"/>
              </w:rPr>
              <w:t>-сбор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коллекций</w:t>
            </w:r>
          </w:p>
          <w:p w:rsidR="00FD1353" w:rsidRDefault="00A12E49">
            <w:pPr>
              <w:pStyle w:val="TableParagraph"/>
              <w:numPr>
                <w:ilvl w:val="0"/>
                <w:numId w:val="8"/>
              </w:numPr>
              <w:tabs>
                <w:tab w:val="left" w:pos="262"/>
              </w:tabs>
              <w:spacing w:before="148"/>
              <w:ind w:left="262" w:hanging="153"/>
              <w:rPr>
                <w:sz w:val="26"/>
              </w:rPr>
            </w:pPr>
            <w:r>
              <w:rPr>
                <w:sz w:val="26"/>
              </w:rPr>
              <w:t>прогулки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экологической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тропе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ДОУ</w:t>
            </w:r>
          </w:p>
          <w:p w:rsidR="00FD1353" w:rsidRDefault="00A12E49">
            <w:pPr>
              <w:pStyle w:val="TableParagraph"/>
              <w:spacing w:before="147"/>
              <w:ind w:left="109"/>
              <w:rPr>
                <w:sz w:val="26"/>
              </w:rPr>
            </w:pPr>
            <w:r>
              <w:rPr>
                <w:sz w:val="26"/>
              </w:rPr>
              <w:t>-акции,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проекты</w:t>
            </w:r>
          </w:p>
          <w:p w:rsidR="00FD1353" w:rsidRDefault="00A12E49">
            <w:pPr>
              <w:pStyle w:val="TableParagraph"/>
              <w:spacing w:before="152"/>
              <w:ind w:left="109"/>
              <w:rPr>
                <w:sz w:val="26"/>
              </w:rPr>
            </w:pPr>
            <w:r>
              <w:rPr>
                <w:sz w:val="26"/>
              </w:rPr>
              <w:t>-экскурсии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ДОУ,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ближайшим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улицам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села</w:t>
            </w:r>
          </w:p>
          <w:p w:rsidR="00FD1353" w:rsidRDefault="00A12E49">
            <w:pPr>
              <w:pStyle w:val="TableParagraph"/>
              <w:numPr>
                <w:ilvl w:val="0"/>
                <w:numId w:val="8"/>
              </w:numPr>
              <w:tabs>
                <w:tab w:val="left" w:pos="262"/>
              </w:tabs>
              <w:spacing w:before="148" w:line="362" w:lineRule="auto"/>
              <w:ind w:right="138" w:firstLine="0"/>
              <w:rPr>
                <w:sz w:val="26"/>
              </w:rPr>
            </w:pPr>
            <w:r>
              <w:rPr>
                <w:sz w:val="26"/>
              </w:rPr>
              <w:t>беседы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«Растения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животные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моего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края»,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«Родина большая</w:t>
            </w:r>
            <w:r>
              <w:rPr>
                <w:sz w:val="26"/>
              </w:rPr>
              <w:t xml:space="preserve"> и малая», «Символ села - берёзка»</w:t>
            </w:r>
          </w:p>
          <w:p w:rsidR="00FD1353" w:rsidRDefault="00A12E49">
            <w:pPr>
              <w:pStyle w:val="TableParagraph"/>
              <w:numPr>
                <w:ilvl w:val="0"/>
                <w:numId w:val="8"/>
              </w:numPr>
              <w:tabs>
                <w:tab w:val="left" w:pos="262"/>
              </w:tabs>
              <w:spacing w:line="294" w:lineRule="exact"/>
              <w:ind w:left="262" w:hanging="153"/>
              <w:rPr>
                <w:sz w:val="26"/>
              </w:rPr>
            </w:pPr>
            <w:r>
              <w:rPr>
                <w:sz w:val="26"/>
              </w:rPr>
              <w:t>выставки,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конкурсы</w:t>
            </w:r>
          </w:p>
        </w:tc>
      </w:tr>
    </w:tbl>
    <w:p w:rsidR="00FD1353" w:rsidRDefault="00FD1353">
      <w:pPr>
        <w:pStyle w:val="TableParagraph"/>
        <w:spacing w:line="294" w:lineRule="exact"/>
        <w:rPr>
          <w:sz w:val="26"/>
        </w:rPr>
        <w:sectPr w:rsidR="00FD1353">
          <w:pgSz w:w="11910" w:h="16840"/>
          <w:pgMar w:top="740" w:right="283" w:bottom="826" w:left="0" w:header="720" w:footer="720" w:gutter="0"/>
          <w:cols w:space="720"/>
        </w:sectPr>
      </w:pPr>
    </w:p>
    <w:tbl>
      <w:tblPr>
        <w:tblW w:w="0" w:type="auto"/>
        <w:tblInd w:w="1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7"/>
        <w:gridCol w:w="6233"/>
      </w:tblGrid>
      <w:tr w:rsidR="00FD1353">
        <w:trPr>
          <w:trHeight w:val="1348"/>
        </w:trPr>
        <w:tc>
          <w:tcPr>
            <w:tcW w:w="3117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3" w:type="dxa"/>
          </w:tcPr>
          <w:p w:rsidR="00FD1353" w:rsidRDefault="00A12E49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-рассматривание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открыток,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фотографий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природе</w:t>
            </w:r>
          </w:p>
          <w:p w:rsidR="00FD1353" w:rsidRDefault="00A12E49">
            <w:pPr>
              <w:pStyle w:val="TableParagraph"/>
              <w:spacing w:before="152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-экспериментирование</w:t>
            </w:r>
          </w:p>
          <w:p w:rsidR="00FD1353" w:rsidRDefault="00A12E49">
            <w:pPr>
              <w:pStyle w:val="TableParagraph"/>
              <w:spacing w:before="147"/>
              <w:ind w:left="109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ведение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календарей</w:t>
            </w:r>
          </w:p>
        </w:tc>
      </w:tr>
      <w:tr w:rsidR="00FD1353">
        <w:trPr>
          <w:trHeight w:val="2328"/>
        </w:trPr>
        <w:tc>
          <w:tcPr>
            <w:tcW w:w="3117" w:type="dxa"/>
          </w:tcPr>
          <w:p w:rsidR="00FD1353" w:rsidRDefault="00A12E49"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sz w:val="26"/>
              </w:rPr>
              <w:t>Речевое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развитие</w:t>
            </w:r>
          </w:p>
        </w:tc>
        <w:tc>
          <w:tcPr>
            <w:tcW w:w="6233" w:type="dxa"/>
          </w:tcPr>
          <w:p w:rsidR="00FD1353" w:rsidRDefault="00A12E49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игры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путешествия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родному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селу</w:t>
            </w:r>
          </w:p>
          <w:p w:rsidR="00FD1353" w:rsidRDefault="00A12E49">
            <w:pPr>
              <w:pStyle w:val="TableParagraph"/>
              <w:numPr>
                <w:ilvl w:val="0"/>
                <w:numId w:val="9"/>
              </w:numPr>
              <w:tabs>
                <w:tab w:val="left" w:pos="386"/>
              </w:tabs>
              <w:spacing w:before="153" w:line="357" w:lineRule="auto"/>
              <w:ind w:right="272" w:firstLine="67"/>
              <w:rPr>
                <w:sz w:val="26"/>
              </w:rPr>
            </w:pPr>
            <w:r>
              <w:rPr>
                <w:sz w:val="26"/>
              </w:rPr>
              <w:t>беседы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фотографиям,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обучающим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картинкам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z w:val="26"/>
              </w:rPr>
              <w:t xml:space="preserve"> природе родного края</w:t>
            </w:r>
          </w:p>
          <w:p w:rsidR="00FD1353" w:rsidRDefault="00A12E49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spacing w:before="6"/>
              <w:ind w:left="387" w:hanging="210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стихов,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рассказов</w:t>
            </w:r>
          </w:p>
          <w:p w:rsidR="00FD1353" w:rsidRDefault="00A12E49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spacing w:before="162"/>
              <w:ind w:left="387" w:hanging="210"/>
              <w:rPr>
                <w:sz w:val="26"/>
              </w:rPr>
            </w:pPr>
            <w:r>
              <w:rPr>
                <w:spacing w:val="-2"/>
                <w:sz w:val="26"/>
              </w:rPr>
              <w:t>проекты</w:t>
            </w:r>
          </w:p>
        </w:tc>
      </w:tr>
      <w:tr w:rsidR="00FD1353">
        <w:trPr>
          <w:trHeight w:val="2241"/>
        </w:trPr>
        <w:tc>
          <w:tcPr>
            <w:tcW w:w="3117" w:type="dxa"/>
          </w:tcPr>
          <w:p w:rsidR="00FD1353" w:rsidRDefault="00A12E49">
            <w:pPr>
              <w:pStyle w:val="TableParagraph"/>
              <w:spacing w:line="362" w:lineRule="auto"/>
              <w:ind w:left="110" w:right="508"/>
              <w:rPr>
                <w:sz w:val="26"/>
              </w:rPr>
            </w:pPr>
            <w:r>
              <w:rPr>
                <w:spacing w:val="-2"/>
                <w:sz w:val="26"/>
              </w:rPr>
              <w:t>Художественн</w:t>
            </w:r>
            <w:proofErr w:type="gramStart"/>
            <w:r>
              <w:rPr>
                <w:spacing w:val="-2"/>
                <w:sz w:val="26"/>
              </w:rPr>
              <w:t>о-</w:t>
            </w:r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эстетическое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</w:p>
        </w:tc>
        <w:tc>
          <w:tcPr>
            <w:tcW w:w="6233" w:type="dxa"/>
          </w:tcPr>
          <w:p w:rsidR="00FD1353" w:rsidRDefault="00A12E49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рассматривание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репродукций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картин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художников</w:t>
            </w:r>
          </w:p>
          <w:p w:rsidR="00FD1353" w:rsidRDefault="00A12E49">
            <w:pPr>
              <w:pStyle w:val="TableParagraph"/>
              <w:spacing w:before="152"/>
              <w:ind w:left="109"/>
              <w:rPr>
                <w:sz w:val="26"/>
              </w:rPr>
            </w:pPr>
            <w:r>
              <w:rPr>
                <w:sz w:val="26"/>
              </w:rPr>
              <w:t>-творческие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проекты</w:t>
            </w:r>
          </w:p>
          <w:p w:rsidR="00FD1353" w:rsidRDefault="00A12E49">
            <w:pPr>
              <w:pStyle w:val="TableParagraph"/>
              <w:numPr>
                <w:ilvl w:val="0"/>
                <w:numId w:val="10"/>
              </w:numPr>
              <w:tabs>
                <w:tab w:val="left" w:pos="262"/>
              </w:tabs>
              <w:spacing w:before="147"/>
              <w:ind w:left="262" w:hanging="153"/>
              <w:rPr>
                <w:sz w:val="26"/>
              </w:rPr>
            </w:pPr>
            <w:r>
              <w:rPr>
                <w:sz w:val="26"/>
              </w:rPr>
              <w:t>посещение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выставок,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музея</w:t>
            </w:r>
          </w:p>
          <w:p w:rsidR="00FD1353" w:rsidRDefault="00A12E49">
            <w:pPr>
              <w:pStyle w:val="TableParagraph"/>
              <w:numPr>
                <w:ilvl w:val="0"/>
                <w:numId w:val="10"/>
              </w:numPr>
              <w:tabs>
                <w:tab w:val="left" w:pos="262"/>
              </w:tabs>
              <w:spacing w:before="153"/>
              <w:ind w:left="262" w:hanging="153"/>
              <w:rPr>
                <w:sz w:val="26"/>
              </w:rPr>
            </w:pPr>
            <w:r>
              <w:rPr>
                <w:sz w:val="26"/>
              </w:rPr>
              <w:t>развлечения,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досуги</w:t>
            </w:r>
          </w:p>
          <w:p w:rsidR="00FD1353" w:rsidRDefault="00A12E49">
            <w:pPr>
              <w:pStyle w:val="TableParagraph"/>
              <w:spacing w:before="148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-моделирование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макетов</w:t>
            </w:r>
          </w:p>
        </w:tc>
      </w:tr>
      <w:tr w:rsidR="00FD1353">
        <w:trPr>
          <w:trHeight w:val="479"/>
        </w:trPr>
        <w:tc>
          <w:tcPr>
            <w:tcW w:w="3117" w:type="dxa"/>
          </w:tcPr>
          <w:p w:rsidR="00FD1353" w:rsidRDefault="00A12E49">
            <w:pPr>
              <w:pStyle w:val="TableParagraph"/>
              <w:spacing w:line="296" w:lineRule="exact"/>
              <w:ind w:left="110"/>
              <w:rPr>
                <w:sz w:val="26"/>
              </w:rPr>
            </w:pPr>
            <w:r>
              <w:rPr>
                <w:sz w:val="26"/>
              </w:rPr>
              <w:t>Физическое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развитие</w:t>
            </w:r>
          </w:p>
        </w:tc>
        <w:tc>
          <w:tcPr>
            <w:tcW w:w="6233" w:type="dxa"/>
          </w:tcPr>
          <w:p w:rsidR="00FD1353" w:rsidRDefault="00A12E49">
            <w:pPr>
              <w:pStyle w:val="TableParagraph"/>
              <w:spacing w:before="2"/>
              <w:ind w:left="109"/>
              <w:rPr>
                <w:sz w:val="26"/>
              </w:rPr>
            </w:pPr>
            <w:r>
              <w:rPr>
                <w:rFonts w:ascii="Symbol" w:hAnsi="Symbol"/>
                <w:sz w:val="26"/>
              </w:rPr>
              <w:t>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спортивные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мероприятия,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проекты</w:t>
            </w:r>
          </w:p>
        </w:tc>
      </w:tr>
    </w:tbl>
    <w:p w:rsidR="00FD1353" w:rsidRDefault="00FD1353">
      <w:pPr>
        <w:pStyle w:val="TableParagraph"/>
        <w:rPr>
          <w:sz w:val="26"/>
        </w:rPr>
        <w:sectPr w:rsidR="00FD1353">
          <w:type w:val="continuous"/>
          <w:pgSz w:w="11910" w:h="16840"/>
          <w:pgMar w:top="820" w:right="283" w:bottom="280" w:left="0" w:header="720" w:footer="720" w:gutter="0"/>
          <w:cols w:space="720"/>
        </w:sectPr>
      </w:pPr>
    </w:p>
    <w:tbl>
      <w:tblPr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"/>
        <w:gridCol w:w="1498"/>
        <w:gridCol w:w="2910"/>
        <w:gridCol w:w="2593"/>
        <w:gridCol w:w="2156"/>
        <w:gridCol w:w="2425"/>
        <w:gridCol w:w="2501"/>
      </w:tblGrid>
      <w:tr w:rsidR="00FD1353">
        <w:trPr>
          <w:trHeight w:val="1344"/>
        </w:trPr>
        <w:tc>
          <w:tcPr>
            <w:tcW w:w="485" w:type="dxa"/>
          </w:tcPr>
          <w:p w:rsidR="00FD1353" w:rsidRDefault="00A12E49">
            <w:pPr>
              <w:pStyle w:val="TableParagraph"/>
              <w:spacing w:line="292" w:lineRule="exact"/>
              <w:ind w:left="110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№</w:t>
            </w:r>
          </w:p>
        </w:tc>
        <w:tc>
          <w:tcPr>
            <w:tcW w:w="1498" w:type="dxa"/>
          </w:tcPr>
          <w:p w:rsidR="00FD1353" w:rsidRDefault="00A12E49">
            <w:pPr>
              <w:pStyle w:val="TableParagraph"/>
              <w:spacing w:line="292" w:lineRule="exact"/>
              <w:ind w:left="105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Месяц</w:t>
            </w: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spacing w:line="292" w:lineRule="exact"/>
              <w:ind w:left="110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Тема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spacing w:line="292" w:lineRule="exact"/>
              <w:ind w:left="109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Задачи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spacing w:line="362" w:lineRule="auto"/>
              <w:ind w:left="104" w:right="674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Формы проведения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292" w:lineRule="exac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Дидактический</w:t>
            </w:r>
          </w:p>
          <w:p w:rsidR="00FD1353" w:rsidRDefault="00A12E49">
            <w:pPr>
              <w:pStyle w:val="TableParagraph"/>
              <w:spacing w:before="11" w:line="440" w:lineRule="atLeas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материал, оборудование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spacing w:line="292" w:lineRule="exact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Литература</w:t>
            </w:r>
          </w:p>
        </w:tc>
      </w:tr>
      <w:tr w:rsidR="00FD1353">
        <w:trPr>
          <w:trHeight w:val="6280"/>
        </w:trPr>
        <w:tc>
          <w:tcPr>
            <w:tcW w:w="485" w:type="dxa"/>
            <w:vMerge w:val="restart"/>
          </w:tcPr>
          <w:p w:rsidR="00FD1353" w:rsidRDefault="00A12E49">
            <w:pPr>
              <w:pStyle w:val="TableParagraph"/>
              <w:spacing w:line="292" w:lineRule="exact"/>
              <w:ind w:left="110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1</w:t>
            </w:r>
          </w:p>
        </w:tc>
        <w:tc>
          <w:tcPr>
            <w:tcW w:w="1498" w:type="dxa"/>
            <w:vMerge w:val="restart"/>
          </w:tcPr>
          <w:p w:rsidR="00FD1353" w:rsidRDefault="00A12E49">
            <w:pPr>
              <w:pStyle w:val="TableParagraph"/>
              <w:spacing w:line="292" w:lineRule="exact"/>
              <w:ind w:left="105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Сентябрь</w:t>
            </w: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spacing w:line="292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1.Что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такое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природа?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spacing w:line="362" w:lineRule="auto"/>
              <w:ind w:left="109" w:right="92"/>
              <w:jc w:val="both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Сформировать </w:t>
            </w:r>
            <w:r>
              <w:rPr>
                <w:sz w:val="26"/>
              </w:rPr>
              <w:t>понятие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«природа»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и</w:t>
            </w:r>
          </w:p>
          <w:p w:rsidR="00FD1353" w:rsidRDefault="00A12E49">
            <w:pPr>
              <w:pStyle w:val="TableParagraph"/>
              <w:tabs>
                <w:tab w:val="left" w:pos="1439"/>
                <w:tab w:val="left" w:pos="2109"/>
              </w:tabs>
              <w:spacing w:line="360" w:lineRule="auto"/>
              <w:ind w:left="109" w:right="92"/>
              <w:jc w:val="both"/>
              <w:rPr>
                <w:sz w:val="26"/>
              </w:rPr>
            </w:pPr>
            <w:proofErr w:type="gramStart"/>
            <w:r>
              <w:rPr>
                <w:spacing w:val="-4"/>
                <w:sz w:val="26"/>
              </w:rPr>
              <w:t>«не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природа» </w:t>
            </w:r>
            <w:r>
              <w:rPr>
                <w:sz w:val="26"/>
              </w:rPr>
              <w:t xml:space="preserve">(природа-это то, что </w:t>
            </w:r>
            <w:r>
              <w:rPr>
                <w:spacing w:val="-2"/>
                <w:sz w:val="26"/>
              </w:rPr>
              <w:t>существует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вне</w:t>
            </w:r>
            <w:proofErr w:type="gramEnd"/>
          </w:p>
          <w:p w:rsidR="00FD1353" w:rsidRDefault="00A12E49">
            <w:pPr>
              <w:pStyle w:val="TableParagraph"/>
              <w:tabs>
                <w:tab w:val="left" w:pos="2239"/>
              </w:tabs>
              <w:spacing w:line="360" w:lineRule="auto"/>
              <w:ind w:left="109" w:right="96"/>
              <w:jc w:val="both"/>
              <w:rPr>
                <w:sz w:val="26"/>
              </w:rPr>
            </w:pPr>
            <w:r>
              <w:rPr>
                <w:spacing w:val="-2"/>
                <w:sz w:val="26"/>
              </w:rPr>
              <w:t>зависимости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 xml:space="preserve">от </w:t>
            </w:r>
            <w:r>
              <w:rPr>
                <w:sz w:val="26"/>
              </w:rPr>
              <w:t>человека;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природа – это то, что создано руками</w:t>
            </w:r>
            <w:r>
              <w:rPr>
                <w:spacing w:val="74"/>
                <w:sz w:val="26"/>
              </w:rPr>
              <w:t xml:space="preserve">   </w:t>
            </w:r>
            <w:r>
              <w:rPr>
                <w:spacing w:val="-2"/>
                <w:sz w:val="26"/>
              </w:rPr>
              <w:t>человека).</w:t>
            </w:r>
          </w:p>
          <w:p w:rsidR="00FD1353" w:rsidRDefault="00A12E49">
            <w:pPr>
              <w:pStyle w:val="TableParagraph"/>
              <w:spacing w:line="362" w:lineRule="auto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Классификация окружающих</w:t>
            </w:r>
          </w:p>
          <w:p w:rsidR="00FD1353" w:rsidRDefault="00A12E49"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предметов,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объектов</w:t>
            </w:r>
          </w:p>
          <w:p w:rsidR="00FD1353" w:rsidRDefault="00A12E49">
            <w:pPr>
              <w:pStyle w:val="TableParagraph"/>
              <w:tabs>
                <w:tab w:val="left" w:pos="632"/>
                <w:tab w:val="left" w:pos="1827"/>
                <w:tab w:val="left" w:pos="2235"/>
              </w:tabs>
              <w:spacing w:line="440" w:lineRule="atLeast"/>
              <w:ind w:left="109" w:right="91"/>
              <w:rPr>
                <w:sz w:val="26"/>
              </w:rPr>
            </w:pPr>
            <w:r>
              <w:rPr>
                <w:spacing w:val="-6"/>
                <w:sz w:val="26"/>
              </w:rPr>
              <w:t>на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природу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и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 xml:space="preserve">не </w:t>
            </w:r>
            <w:r>
              <w:rPr>
                <w:spacing w:val="-2"/>
                <w:sz w:val="26"/>
              </w:rPr>
              <w:t>природу.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tabs>
                <w:tab w:val="left" w:pos="1597"/>
              </w:tabs>
              <w:spacing w:line="287" w:lineRule="exact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Беседа</w:t>
            </w:r>
            <w:r>
              <w:rPr>
                <w:sz w:val="26"/>
              </w:rPr>
              <w:tab/>
            </w:r>
            <w:proofErr w:type="spellStart"/>
            <w:r>
              <w:rPr>
                <w:spacing w:val="-4"/>
                <w:sz w:val="26"/>
              </w:rPr>
              <w:t>Д.и</w:t>
            </w:r>
            <w:proofErr w:type="spellEnd"/>
            <w:r>
              <w:rPr>
                <w:spacing w:val="-4"/>
                <w:sz w:val="26"/>
              </w:rPr>
              <w:t>.</w:t>
            </w:r>
          </w:p>
          <w:p w:rsidR="00FD1353" w:rsidRDefault="00A12E49">
            <w:pPr>
              <w:pStyle w:val="TableParagraph"/>
              <w:tabs>
                <w:tab w:val="left" w:pos="1424"/>
                <w:tab w:val="left" w:pos="1784"/>
              </w:tabs>
              <w:spacing w:before="153" w:line="357" w:lineRule="auto"/>
              <w:ind w:left="104" w:right="105"/>
              <w:rPr>
                <w:sz w:val="26"/>
              </w:rPr>
            </w:pPr>
            <w:r>
              <w:rPr>
                <w:spacing w:val="-2"/>
                <w:sz w:val="26"/>
              </w:rPr>
              <w:t>«Природа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–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 xml:space="preserve">не </w:t>
            </w:r>
            <w:r>
              <w:rPr>
                <w:spacing w:val="-2"/>
                <w:sz w:val="26"/>
              </w:rPr>
              <w:t>природа».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Комплект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карточек</w:t>
            </w:r>
          </w:p>
          <w:p w:rsidR="00FD1353" w:rsidRDefault="00A12E49">
            <w:pPr>
              <w:pStyle w:val="TableParagraph"/>
              <w:tabs>
                <w:tab w:val="left" w:pos="1568"/>
                <w:tab w:val="left" w:pos="2068"/>
              </w:tabs>
              <w:spacing w:before="153" w:line="357" w:lineRule="auto"/>
              <w:ind w:right="90"/>
              <w:rPr>
                <w:sz w:val="26"/>
              </w:rPr>
            </w:pPr>
            <w:r>
              <w:rPr>
                <w:spacing w:val="-2"/>
                <w:sz w:val="26"/>
              </w:rPr>
              <w:t>«Природа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–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 xml:space="preserve">не </w:t>
            </w:r>
            <w:r>
              <w:rPr>
                <w:spacing w:val="-2"/>
                <w:sz w:val="26"/>
              </w:rPr>
              <w:t>природа»;</w:t>
            </w:r>
          </w:p>
          <w:p w:rsidR="00FD1353" w:rsidRDefault="00A12E49">
            <w:pPr>
              <w:pStyle w:val="TableParagraph"/>
              <w:spacing w:before="6" w:line="360" w:lineRule="auto"/>
              <w:ind w:right="663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игрушки; природный </w:t>
            </w:r>
            <w:r>
              <w:rPr>
                <w:sz w:val="26"/>
              </w:rPr>
              <w:t>материал;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мяч.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tabs>
                <w:tab w:val="left" w:pos="2259"/>
              </w:tabs>
              <w:spacing w:line="287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Журнал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«</w:t>
            </w:r>
          </w:p>
          <w:p w:rsidR="00FD1353" w:rsidRDefault="00A12E49">
            <w:pPr>
              <w:pStyle w:val="TableParagraph"/>
              <w:tabs>
                <w:tab w:val="left" w:pos="1102"/>
                <w:tab w:val="left" w:pos="1673"/>
                <w:tab w:val="left" w:pos="1830"/>
                <w:tab w:val="left" w:pos="1884"/>
                <w:tab w:val="left" w:pos="2258"/>
              </w:tabs>
              <w:spacing w:before="153" w:line="360" w:lineRule="auto"/>
              <w:ind w:right="94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Дошкольное </w:t>
            </w:r>
            <w:r>
              <w:rPr>
                <w:sz w:val="26"/>
              </w:rPr>
              <w:t>воспитание»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7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 xml:space="preserve">– </w:t>
            </w:r>
            <w:r>
              <w:rPr>
                <w:spacing w:val="-2"/>
                <w:sz w:val="26"/>
              </w:rPr>
              <w:t>2000г.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стр.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8</w:t>
            </w:r>
            <w:r>
              <w:rPr>
                <w:sz w:val="26"/>
              </w:rPr>
              <w:tab/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8"/>
                <w:sz w:val="26"/>
              </w:rPr>
              <w:t xml:space="preserve">« </w:t>
            </w:r>
            <w:r>
              <w:rPr>
                <w:spacing w:val="-2"/>
                <w:sz w:val="26"/>
              </w:rPr>
              <w:t>Поговорим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…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о </w:t>
            </w:r>
            <w:r>
              <w:rPr>
                <w:spacing w:val="-2"/>
                <w:sz w:val="26"/>
              </w:rPr>
              <w:t>природе»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Н.А.</w:t>
            </w:r>
          </w:p>
          <w:p w:rsidR="00FD1353" w:rsidRDefault="00A12E49">
            <w:pPr>
              <w:pStyle w:val="TableParagraph"/>
              <w:tabs>
                <w:tab w:val="left" w:pos="2138"/>
              </w:tabs>
              <w:spacing w:line="360" w:lineRule="auto"/>
              <w:ind w:right="98"/>
              <w:rPr>
                <w:sz w:val="26"/>
              </w:rPr>
            </w:pPr>
            <w:r>
              <w:rPr>
                <w:spacing w:val="-2"/>
                <w:sz w:val="26"/>
              </w:rPr>
              <w:t>Рыжова,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 xml:space="preserve">И. </w:t>
            </w:r>
            <w:r>
              <w:rPr>
                <w:spacing w:val="-2"/>
                <w:sz w:val="26"/>
              </w:rPr>
              <w:t>Быстрова</w:t>
            </w:r>
          </w:p>
        </w:tc>
      </w:tr>
      <w:tr w:rsidR="00FD1353">
        <w:trPr>
          <w:trHeight w:val="1795"/>
        </w:trPr>
        <w:tc>
          <w:tcPr>
            <w:tcW w:w="485" w:type="dxa"/>
            <w:vMerge/>
            <w:tcBorders>
              <w:top w:val="nil"/>
            </w:tcBorders>
          </w:tcPr>
          <w:p w:rsidR="00FD1353" w:rsidRDefault="00FD1353"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vMerge/>
            <w:tcBorders>
              <w:top w:val="nil"/>
            </w:tcBorders>
          </w:tcPr>
          <w:p w:rsidR="00FD1353" w:rsidRDefault="00FD1353">
            <w:pPr>
              <w:rPr>
                <w:sz w:val="2"/>
                <w:szCs w:val="2"/>
              </w:rPr>
            </w:pP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tabs>
                <w:tab w:val="left" w:pos="512"/>
                <w:tab w:val="left" w:pos="2225"/>
              </w:tabs>
              <w:spacing w:line="360" w:lineRule="auto"/>
              <w:ind w:left="110" w:right="95"/>
              <w:rPr>
                <w:b/>
                <w:sz w:val="26"/>
              </w:rPr>
            </w:pPr>
            <w:r>
              <w:rPr>
                <w:b/>
                <w:spacing w:val="-6"/>
                <w:sz w:val="26"/>
              </w:rPr>
              <w:t>2.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2"/>
                <w:sz w:val="26"/>
              </w:rPr>
              <w:t>«Невидимые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4"/>
                <w:sz w:val="26"/>
              </w:rPr>
              <w:t xml:space="preserve">нити </w:t>
            </w:r>
            <w:r>
              <w:rPr>
                <w:b/>
                <w:spacing w:val="-2"/>
                <w:sz w:val="26"/>
              </w:rPr>
              <w:t>природы»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tabs>
                <w:tab w:val="left" w:pos="2360"/>
              </w:tabs>
              <w:spacing w:line="360" w:lineRule="auto"/>
              <w:ind w:left="109" w:right="97"/>
              <w:rPr>
                <w:sz w:val="26"/>
              </w:rPr>
            </w:pPr>
            <w:r>
              <w:rPr>
                <w:spacing w:val="-2"/>
                <w:sz w:val="26"/>
              </w:rPr>
              <w:t>Взаимосвязи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в </w:t>
            </w:r>
            <w:r>
              <w:rPr>
                <w:spacing w:val="-2"/>
                <w:sz w:val="26"/>
              </w:rPr>
              <w:t>природе.</w:t>
            </w:r>
          </w:p>
          <w:p w:rsidR="00FD1353" w:rsidRDefault="00A12E49">
            <w:pPr>
              <w:pStyle w:val="TableParagraph"/>
              <w:tabs>
                <w:tab w:val="left" w:pos="2359"/>
              </w:tabs>
              <w:spacing w:line="295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Формировать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у</w:t>
            </w:r>
          </w:p>
          <w:p w:rsidR="00FD1353" w:rsidRDefault="00A12E49">
            <w:pPr>
              <w:pStyle w:val="TableParagraph"/>
              <w:spacing w:before="145"/>
              <w:ind w:left="109"/>
              <w:rPr>
                <w:sz w:val="26"/>
              </w:rPr>
            </w:pPr>
            <w:r>
              <w:rPr>
                <w:sz w:val="26"/>
              </w:rPr>
              <w:t>детей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представление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spacing w:line="292" w:lineRule="exact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Беседа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Размещение</w:t>
            </w:r>
          </w:p>
          <w:p w:rsidR="00FD1353" w:rsidRDefault="00A12E49">
            <w:pPr>
              <w:pStyle w:val="TableParagraph"/>
              <w:tabs>
                <w:tab w:val="left" w:pos="1423"/>
                <w:tab w:val="left" w:pos="1994"/>
              </w:tabs>
              <w:spacing w:before="148" w:line="357" w:lineRule="auto"/>
              <w:ind w:right="94"/>
              <w:rPr>
                <w:sz w:val="26"/>
              </w:rPr>
            </w:pPr>
            <w:r>
              <w:rPr>
                <w:sz w:val="26"/>
              </w:rPr>
              <w:t xml:space="preserve">бумажных бабочек, </w:t>
            </w:r>
            <w:r>
              <w:rPr>
                <w:spacing w:val="-2"/>
                <w:sz w:val="26"/>
              </w:rPr>
              <w:t>гусениц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и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др.</w:t>
            </w:r>
          </w:p>
          <w:p w:rsidR="00FD1353" w:rsidRDefault="00A12E49">
            <w:pPr>
              <w:pStyle w:val="TableParagraph"/>
              <w:tabs>
                <w:tab w:val="left" w:pos="2062"/>
              </w:tabs>
              <w:spacing w:before="6"/>
              <w:rPr>
                <w:sz w:val="26"/>
              </w:rPr>
            </w:pPr>
            <w:r>
              <w:rPr>
                <w:spacing w:val="-2"/>
                <w:sz w:val="26"/>
              </w:rPr>
              <w:t>насекомых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5"/>
                <w:sz w:val="26"/>
              </w:rPr>
              <w:t>на</w:t>
            </w:r>
            <w:proofErr w:type="gramEnd"/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tabs>
                <w:tab w:val="left" w:pos="2259"/>
              </w:tabs>
              <w:spacing w:line="292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Журнал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«</w:t>
            </w:r>
          </w:p>
          <w:p w:rsidR="00FD1353" w:rsidRDefault="00A12E49">
            <w:pPr>
              <w:pStyle w:val="TableParagraph"/>
              <w:spacing w:before="148" w:line="357" w:lineRule="auto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Дошкольное </w:t>
            </w:r>
            <w:r>
              <w:rPr>
                <w:sz w:val="26"/>
              </w:rPr>
              <w:t>воспитание»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7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pacing w:val="-12"/>
                <w:sz w:val="26"/>
              </w:rPr>
              <w:t>–</w:t>
            </w:r>
          </w:p>
          <w:p w:rsidR="00FD1353" w:rsidRDefault="00A12E49">
            <w:pPr>
              <w:pStyle w:val="TableParagraph"/>
              <w:tabs>
                <w:tab w:val="left" w:pos="1102"/>
                <w:tab w:val="left" w:pos="1830"/>
                <w:tab w:val="left" w:pos="2262"/>
              </w:tabs>
              <w:spacing w:before="6"/>
              <w:rPr>
                <w:sz w:val="26"/>
              </w:rPr>
            </w:pPr>
            <w:r>
              <w:rPr>
                <w:spacing w:val="-2"/>
                <w:sz w:val="26"/>
              </w:rPr>
              <w:t>2000г.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стр.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8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«</w:t>
            </w:r>
          </w:p>
        </w:tc>
      </w:tr>
    </w:tbl>
    <w:p w:rsidR="00FD1353" w:rsidRDefault="00FD1353">
      <w:pPr>
        <w:pStyle w:val="TableParagraph"/>
        <w:rPr>
          <w:sz w:val="26"/>
        </w:rPr>
        <w:sectPr w:rsidR="00FD1353">
          <w:pgSz w:w="16840" w:h="11910" w:orient="landscape"/>
          <w:pgMar w:top="0" w:right="1133" w:bottom="280" w:left="992" w:header="720" w:footer="720" w:gutter="0"/>
          <w:cols w:space="720"/>
        </w:sectPr>
      </w:pPr>
    </w:p>
    <w:p w:rsidR="00FD1353" w:rsidRDefault="00FD1353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"/>
        <w:gridCol w:w="1498"/>
        <w:gridCol w:w="2910"/>
        <w:gridCol w:w="2593"/>
        <w:gridCol w:w="2156"/>
        <w:gridCol w:w="2425"/>
        <w:gridCol w:w="2501"/>
      </w:tblGrid>
      <w:tr w:rsidR="00FD1353">
        <w:trPr>
          <w:trHeight w:val="1795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spacing w:line="362" w:lineRule="auto"/>
              <w:ind w:left="109"/>
              <w:rPr>
                <w:sz w:val="26"/>
              </w:rPr>
            </w:pPr>
            <w:r>
              <w:rPr>
                <w:sz w:val="26"/>
              </w:rPr>
              <w:t>о том, что в природе всё взаимосвязано.</w:t>
            </w:r>
          </w:p>
        </w:tc>
        <w:tc>
          <w:tcPr>
            <w:tcW w:w="2156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тропе.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tabs>
                <w:tab w:val="left" w:pos="1673"/>
                <w:tab w:val="left" w:pos="1884"/>
                <w:tab w:val="left" w:pos="2258"/>
              </w:tabs>
              <w:spacing w:line="362" w:lineRule="auto"/>
              <w:ind w:right="100"/>
              <w:rPr>
                <w:sz w:val="26"/>
              </w:rPr>
            </w:pPr>
            <w:r>
              <w:rPr>
                <w:spacing w:val="-2"/>
                <w:sz w:val="26"/>
              </w:rPr>
              <w:t>Поговорим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…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о </w:t>
            </w:r>
            <w:r>
              <w:rPr>
                <w:spacing w:val="-2"/>
                <w:sz w:val="26"/>
              </w:rPr>
              <w:t>природе»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Н.А.</w:t>
            </w:r>
          </w:p>
          <w:p w:rsidR="00FD1353" w:rsidRDefault="00A12E49">
            <w:pPr>
              <w:pStyle w:val="TableParagraph"/>
              <w:tabs>
                <w:tab w:val="left" w:pos="2139"/>
              </w:tabs>
              <w:spacing w:line="294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Рыжова,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И.</w:t>
            </w:r>
          </w:p>
          <w:p w:rsidR="00FD1353" w:rsidRDefault="00A12E49">
            <w:pPr>
              <w:pStyle w:val="TableParagraph"/>
              <w:spacing w:before="144"/>
              <w:rPr>
                <w:sz w:val="26"/>
              </w:rPr>
            </w:pPr>
            <w:r>
              <w:rPr>
                <w:spacing w:val="-2"/>
                <w:sz w:val="26"/>
              </w:rPr>
              <w:t>Быстрова</w:t>
            </w:r>
          </w:p>
        </w:tc>
      </w:tr>
      <w:tr w:rsidR="00FD1353">
        <w:trPr>
          <w:trHeight w:val="5833"/>
        </w:trPr>
        <w:tc>
          <w:tcPr>
            <w:tcW w:w="485" w:type="dxa"/>
            <w:vMerge w:val="restart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  <w:vMerge w:val="restart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tabs>
                <w:tab w:val="left" w:pos="579"/>
                <w:tab w:val="left" w:pos="1428"/>
                <w:tab w:val="left" w:pos="2158"/>
              </w:tabs>
              <w:spacing w:line="362" w:lineRule="auto"/>
              <w:ind w:left="110" w:right="98"/>
              <w:rPr>
                <w:b/>
                <w:sz w:val="26"/>
              </w:rPr>
            </w:pPr>
            <w:r>
              <w:rPr>
                <w:b/>
                <w:spacing w:val="-6"/>
                <w:sz w:val="26"/>
              </w:rPr>
              <w:t>3.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4"/>
                <w:sz w:val="26"/>
              </w:rPr>
              <w:t>«Что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4"/>
                <w:sz w:val="26"/>
              </w:rPr>
              <w:t>нам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4"/>
                <w:sz w:val="26"/>
              </w:rPr>
              <w:t xml:space="preserve">осень </w:t>
            </w:r>
            <w:r>
              <w:rPr>
                <w:b/>
                <w:spacing w:val="-2"/>
                <w:sz w:val="26"/>
              </w:rPr>
              <w:t>подарила»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spacing w:line="360" w:lineRule="auto"/>
              <w:ind w:left="109" w:right="93"/>
              <w:jc w:val="both"/>
              <w:rPr>
                <w:sz w:val="26"/>
              </w:rPr>
            </w:pPr>
            <w:r>
              <w:rPr>
                <w:sz w:val="26"/>
              </w:rPr>
              <w:t xml:space="preserve">Закрепить знания детей об овощах и </w:t>
            </w:r>
            <w:r>
              <w:rPr>
                <w:sz w:val="26"/>
              </w:rPr>
              <w:t>фруктах. Уточнить знания детей об уходе</w:t>
            </w:r>
            <w:r>
              <w:rPr>
                <w:spacing w:val="46"/>
                <w:sz w:val="26"/>
              </w:rPr>
              <w:t xml:space="preserve">  </w:t>
            </w:r>
            <w:r>
              <w:rPr>
                <w:sz w:val="26"/>
              </w:rPr>
              <w:t>за</w:t>
            </w:r>
            <w:r>
              <w:rPr>
                <w:spacing w:val="47"/>
                <w:sz w:val="26"/>
              </w:rPr>
              <w:t xml:space="preserve">  </w:t>
            </w:r>
            <w:r>
              <w:rPr>
                <w:spacing w:val="-2"/>
                <w:sz w:val="26"/>
              </w:rPr>
              <w:t>овощами.</w:t>
            </w:r>
          </w:p>
          <w:p w:rsidR="00FD1353" w:rsidRDefault="00A12E49">
            <w:pPr>
              <w:pStyle w:val="TableParagraph"/>
              <w:spacing w:line="362" w:lineRule="auto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Воспитывать трудолюбие.</w:t>
            </w:r>
          </w:p>
          <w:p w:rsidR="00FD1353" w:rsidRDefault="00A12E49">
            <w:pPr>
              <w:pStyle w:val="TableParagraph"/>
              <w:tabs>
                <w:tab w:val="left" w:pos="1870"/>
              </w:tabs>
              <w:spacing w:line="360" w:lineRule="auto"/>
              <w:ind w:left="109" w:right="96"/>
              <w:rPr>
                <w:sz w:val="26"/>
              </w:rPr>
            </w:pPr>
            <w:r>
              <w:rPr>
                <w:spacing w:val="-2"/>
                <w:sz w:val="26"/>
              </w:rPr>
              <w:t>Активизировать словарь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детей </w:t>
            </w:r>
            <w:r>
              <w:rPr>
                <w:spacing w:val="-2"/>
                <w:sz w:val="26"/>
              </w:rPr>
              <w:t>словами,</w:t>
            </w:r>
          </w:p>
          <w:p w:rsidR="00FD1353" w:rsidRDefault="00A12E49">
            <w:pPr>
              <w:pStyle w:val="TableParagraph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обозначающими</w:t>
            </w:r>
          </w:p>
          <w:p w:rsidR="00FD1353" w:rsidRDefault="00A12E49">
            <w:pPr>
              <w:pStyle w:val="TableParagraph"/>
              <w:tabs>
                <w:tab w:val="left" w:pos="1068"/>
                <w:tab w:val="left" w:pos="1438"/>
              </w:tabs>
              <w:spacing w:line="440" w:lineRule="atLeast"/>
              <w:ind w:left="109" w:right="97"/>
              <w:rPr>
                <w:sz w:val="26"/>
              </w:rPr>
            </w:pPr>
            <w:r>
              <w:rPr>
                <w:spacing w:val="-2"/>
                <w:sz w:val="26"/>
              </w:rPr>
              <w:t>овощи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трудовые действия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spacing w:line="362" w:lineRule="auto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Наблюдение, беседа</w:t>
            </w:r>
          </w:p>
          <w:p w:rsidR="00FD1353" w:rsidRDefault="00A12E49">
            <w:pPr>
              <w:pStyle w:val="TableParagraph"/>
              <w:tabs>
                <w:tab w:val="left" w:pos="1294"/>
              </w:tabs>
              <w:spacing w:line="294" w:lineRule="exact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Чтение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стихов</w:t>
            </w:r>
          </w:p>
          <w:p w:rsidR="00FD1353" w:rsidRDefault="00A12E49">
            <w:pPr>
              <w:pStyle w:val="TableParagraph"/>
              <w:spacing w:before="145" w:line="357" w:lineRule="auto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«Здравствуй, осень!» </w:t>
            </w:r>
            <w:proofErr w:type="spellStart"/>
            <w:r>
              <w:rPr>
                <w:spacing w:val="-2"/>
                <w:sz w:val="26"/>
              </w:rPr>
              <w:t>Е.Благинина</w:t>
            </w:r>
            <w:proofErr w:type="spellEnd"/>
            <w:r>
              <w:rPr>
                <w:spacing w:val="-2"/>
                <w:sz w:val="26"/>
              </w:rPr>
              <w:t>,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360" w:lineRule="auto"/>
              <w:ind w:right="93"/>
              <w:jc w:val="both"/>
              <w:rPr>
                <w:sz w:val="26"/>
              </w:rPr>
            </w:pPr>
            <w:r>
              <w:rPr>
                <w:sz w:val="26"/>
              </w:rPr>
              <w:t>Муляжи овощей и фруктов Благинина</w:t>
            </w:r>
            <w:r>
              <w:rPr>
                <w:sz w:val="26"/>
              </w:rPr>
              <w:t xml:space="preserve"> Е.А. «Стихи».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spacing w:line="362" w:lineRule="auto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Издательство: </w:t>
            </w:r>
            <w:r>
              <w:rPr>
                <w:sz w:val="26"/>
              </w:rPr>
              <w:t>Стрекоза,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2012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г.</w:t>
            </w:r>
          </w:p>
        </w:tc>
      </w:tr>
      <w:tr w:rsidR="00FD1353">
        <w:trPr>
          <w:trHeight w:val="1795"/>
        </w:trPr>
        <w:tc>
          <w:tcPr>
            <w:tcW w:w="485" w:type="dxa"/>
            <w:vMerge/>
            <w:tcBorders>
              <w:top w:val="nil"/>
            </w:tcBorders>
          </w:tcPr>
          <w:p w:rsidR="00FD1353" w:rsidRDefault="00FD1353"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vMerge/>
            <w:tcBorders>
              <w:top w:val="nil"/>
            </w:tcBorders>
          </w:tcPr>
          <w:p w:rsidR="00FD1353" w:rsidRDefault="00FD1353">
            <w:pPr>
              <w:rPr>
                <w:sz w:val="2"/>
                <w:szCs w:val="2"/>
              </w:rPr>
            </w:pP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spacing w:line="296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4.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«Дары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осени»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spacing w:line="360" w:lineRule="auto"/>
              <w:ind w:left="109" w:right="93"/>
              <w:jc w:val="both"/>
              <w:rPr>
                <w:sz w:val="26"/>
              </w:rPr>
            </w:pPr>
            <w:r>
              <w:rPr>
                <w:sz w:val="26"/>
              </w:rPr>
              <w:t>Закреплять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основные приемы работы с пластилином.</w:t>
            </w:r>
            <w:r>
              <w:rPr>
                <w:spacing w:val="60"/>
                <w:w w:val="15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Учить</w:t>
            </w:r>
          </w:p>
          <w:p w:rsidR="00FD1353" w:rsidRDefault="00A12E49">
            <w:pPr>
              <w:pStyle w:val="TableParagraph"/>
              <w:tabs>
                <w:tab w:val="left" w:pos="2230"/>
              </w:tabs>
              <w:spacing w:line="298" w:lineRule="exact"/>
              <w:ind w:left="109"/>
              <w:jc w:val="both"/>
              <w:rPr>
                <w:sz w:val="26"/>
              </w:rPr>
            </w:pPr>
            <w:r>
              <w:rPr>
                <w:spacing w:val="-2"/>
                <w:sz w:val="26"/>
              </w:rPr>
              <w:t>работать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на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tabs>
                <w:tab w:val="left" w:pos="1928"/>
              </w:tabs>
              <w:spacing w:line="291" w:lineRule="exact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Лепка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10"/>
                <w:sz w:val="26"/>
              </w:rPr>
              <w:t>с</w:t>
            </w:r>
            <w:proofErr w:type="gramEnd"/>
          </w:p>
          <w:p w:rsidR="00FD1353" w:rsidRDefault="00A12E49">
            <w:pPr>
              <w:pStyle w:val="TableParagraph"/>
              <w:spacing w:before="148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использованием</w:t>
            </w:r>
          </w:p>
          <w:p w:rsidR="00FD1353" w:rsidRDefault="00A12E49">
            <w:pPr>
              <w:pStyle w:val="TableParagraph"/>
              <w:tabs>
                <w:tab w:val="left" w:pos="1774"/>
              </w:tabs>
              <w:spacing w:before="11" w:line="440" w:lineRule="atLeast"/>
              <w:ind w:left="104" w:right="101"/>
              <w:rPr>
                <w:sz w:val="26"/>
              </w:rPr>
            </w:pPr>
            <w:r>
              <w:rPr>
                <w:spacing w:val="-2"/>
                <w:sz w:val="26"/>
              </w:rPr>
              <w:t>природного материала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6"/>
                <w:sz w:val="26"/>
              </w:rPr>
              <w:t>по</w:t>
            </w:r>
            <w:proofErr w:type="gramEnd"/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357" w:lineRule="auto"/>
              <w:rPr>
                <w:sz w:val="26"/>
              </w:rPr>
            </w:pPr>
            <w:r>
              <w:rPr>
                <w:sz w:val="26"/>
              </w:rPr>
              <w:t>Пластилин,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муляжи овощей и фруктов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Наглядное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пособие.</w:t>
            </w:r>
          </w:p>
        </w:tc>
      </w:tr>
    </w:tbl>
    <w:p w:rsidR="00FD1353" w:rsidRDefault="00FD1353">
      <w:pPr>
        <w:pStyle w:val="TableParagraph"/>
        <w:spacing w:line="291" w:lineRule="exact"/>
        <w:rPr>
          <w:sz w:val="26"/>
        </w:rPr>
        <w:sectPr w:rsidR="00FD1353">
          <w:pgSz w:w="16840" w:h="11910" w:orient="landscape"/>
          <w:pgMar w:top="1340" w:right="1133" w:bottom="280" w:left="992" w:header="720" w:footer="720" w:gutter="0"/>
          <w:cols w:space="720"/>
        </w:sectPr>
      </w:pPr>
    </w:p>
    <w:p w:rsidR="00FD1353" w:rsidRDefault="00FD1353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"/>
        <w:gridCol w:w="1498"/>
        <w:gridCol w:w="2910"/>
        <w:gridCol w:w="2593"/>
        <w:gridCol w:w="2156"/>
        <w:gridCol w:w="2425"/>
        <w:gridCol w:w="2501"/>
      </w:tblGrid>
      <w:tr w:rsidR="00FD1353">
        <w:trPr>
          <w:trHeight w:val="897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положительный</w:t>
            </w:r>
          </w:p>
          <w:p w:rsidR="00FD1353" w:rsidRDefault="00A12E49">
            <w:pPr>
              <w:pStyle w:val="TableParagraph"/>
              <w:spacing w:before="153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результат.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теме.</w:t>
            </w:r>
          </w:p>
        </w:tc>
        <w:tc>
          <w:tcPr>
            <w:tcW w:w="242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01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</w:tr>
      <w:tr w:rsidR="00FD1353">
        <w:trPr>
          <w:trHeight w:val="4935"/>
        </w:trPr>
        <w:tc>
          <w:tcPr>
            <w:tcW w:w="485" w:type="dxa"/>
          </w:tcPr>
          <w:p w:rsidR="00FD1353" w:rsidRDefault="00A12E49">
            <w:pPr>
              <w:pStyle w:val="TableParagraph"/>
              <w:spacing w:line="296" w:lineRule="exact"/>
              <w:ind w:left="110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2</w:t>
            </w:r>
          </w:p>
        </w:tc>
        <w:tc>
          <w:tcPr>
            <w:tcW w:w="1498" w:type="dxa"/>
          </w:tcPr>
          <w:p w:rsidR="00FD1353" w:rsidRDefault="00A12E49">
            <w:pPr>
              <w:pStyle w:val="TableParagraph"/>
              <w:spacing w:line="296" w:lineRule="exact"/>
              <w:ind w:left="105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Октябрь</w:t>
            </w: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spacing w:line="360" w:lineRule="auto"/>
              <w:ind w:left="110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1.</w:t>
            </w:r>
            <w:proofErr w:type="gramStart"/>
            <w:r>
              <w:rPr>
                <w:b/>
                <w:spacing w:val="-2"/>
                <w:sz w:val="26"/>
              </w:rPr>
              <w:t xml:space="preserve">Экспериментирован </w:t>
            </w:r>
            <w:proofErr w:type="spellStart"/>
            <w:r>
              <w:rPr>
                <w:b/>
                <w:sz w:val="26"/>
              </w:rPr>
              <w:t>ие</w:t>
            </w:r>
            <w:proofErr w:type="spellEnd"/>
            <w:proofErr w:type="gramEnd"/>
            <w:r>
              <w:rPr>
                <w:b/>
                <w:sz w:val="26"/>
              </w:rPr>
              <w:t xml:space="preserve"> с водой (у воды нет </w:t>
            </w:r>
            <w:r>
              <w:rPr>
                <w:b/>
                <w:spacing w:val="-2"/>
                <w:sz w:val="26"/>
              </w:rPr>
              <w:t>запаха)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tabs>
                <w:tab w:val="left" w:pos="1433"/>
                <w:tab w:val="left" w:pos="1510"/>
                <w:tab w:val="left" w:pos="2020"/>
                <w:tab w:val="left" w:pos="2071"/>
                <w:tab w:val="left" w:pos="2361"/>
              </w:tabs>
              <w:spacing w:line="360" w:lineRule="auto"/>
              <w:ind w:left="109" w:right="89"/>
              <w:rPr>
                <w:sz w:val="26"/>
              </w:rPr>
            </w:pPr>
            <w:r>
              <w:rPr>
                <w:spacing w:val="-2"/>
                <w:sz w:val="26"/>
              </w:rPr>
              <w:t>Закрепить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свойства воды.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Уточнять представления: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–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о </w:t>
            </w:r>
            <w:r>
              <w:rPr>
                <w:sz w:val="26"/>
              </w:rPr>
              <w:t>свойствах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воды;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о том,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что чистая вода не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имеет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запаха;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 xml:space="preserve">о </w:t>
            </w:r>
            <w:r>
              <w:rPr>
                <w:spacing w:val="-2"/>
                <w:sz w:val="26"/>
              </w:rPr>
              <w:t>правилах безопасности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при </w:t>
            </w:r>
            <w:r>
              <w:rPr>
                <w:spacing w:val="-2"/>
                <w:sz w:val="26"/>
              </w:rPr>
              <w:t xml:space="preserve">проведении </w:t>
            </w:r>
            <w:r>
              <w:rPr>
                <w:spacing w:val="-2"/>
                <w:sz w:val="26"/>
              </w:rPr>
              <w:t>эксперимента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63"/>
                <w:sz w:val="26"/>
              </w:rPr>
              <w:t xml:space="preserve"> </w:t>
            </w:r>
            <w:proofErr w:type="gramStart"/>
            <w:r>
              <w:rPr>
                <w:spacing w:val="-8"/>
                <w:sz w:val="26"/>
              </w:rPr>
              <w:t>с</w:t>
            </w:r>
            <w:proofErr w:type="gramEnd"/>
          </w:p>
          <w:p w:rsidR="00FD1353" w:rsidRDefault="00A12E49">
            <w:pPr>
              <w:pStyle w:val="TableParagraph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водой.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Эксперимент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Емкости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воды.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tabs>
                <w:tab w:val="left" w:pos="1029"/>
                <w:tab w:val="left" w:pos="1744"/>
                <w:tab w:val="left" w:pos="2262"/>
              </w:tabs>
              <w:spacing w:line="360" w:lineRule="auto"/>
              <w:ind w:right="94"/>
              <w:rPr>
                <w:sz w:val="26"/>
              </w:rPr>
            </w:pPr>
            <w:r>
              <w:rPr>
                <w:sz w:val="26"/>
              </w:rPr>
              <w:t>См.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Н.А.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Рыжова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 xml:space="preserve">« </w:t>
            </w:r>
            <w:r>
              <w:rPr>
                <w:spacing w:val="-2"/>
                <w:sz w:val="26"/>
              </w:rPr>
              <w:t>Волшебница</w:t>
            </w:r>
            <w:r>
              <w:rPr>
                <w:sz w:val="26"/>
              </w:rPr>
              <w:tab/>
            </w:r>
            <w:r>
              <w:rPr>
                <w:spacing w:val="-5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вода» стр.6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Журнал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« </w:t>
            </w:r>
            <w:r>
              <w:rPr>
                <w:spacing w:val="-2"/>
                <w:sz w:val="26"/>
              </w:rPr>
              <w:t xml:space="preserve">Дошкольное </w:t>
            </w:r>
            <w:r>
              <w:rPr>
                <w:sz w:val="26"/>
              </w:rPr>
              <w:t>воспитание»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7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 xml:space="preserve">– </w:t>
            </w:r>
            <w:r>
              <w:rPr>
                <w:spacing w:val="-2"/>
                <w:sz w:val="26"/>
              </w:rPr>
              <w:t>2005г.</w:t>
            </w:r>
            <w:r>
              <w:rPr>
                <w:sz w:val="26"/>
              </w:rPr>
              <w:tab/>
            </w:r>
            <w:r>
              <w:rPr>
                <w:spacing w:val="-37"/>
                <w:sz w:val="26"/>
              </w:rPr>
              <w:t xml:space="preserve"> </w:t>
            </w:r>
            <w:r>
              <w:rPr>
                <w:sz w:val="26"/>
              </w:rPr>
              <w:t>стр.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41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« </w:t>
            </w:r>
            <w:r>
              <w:rPr>
                <w:sz w:val="26"/>
              </w:rPr>
              <w:t>Сказка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 xml:space="preserve">капельке» Т. </w:t>
            </w:r>
            <w:proofErr w:type="spellStart"/>
            <w:r>
              <w:rPr>
                <w:sz w:val="26"/>
              </w:rPr>
              <w:t>Адамовская</w:t>
            </w:r>
            <w:proofErr w:type="spellEnd"/>
          </w:p>
        </w:tc>
      </w:tr>
      <w:tr w:rsidR="00FD1353">
        <w:trPr>
          <w:trHeight w:val="3591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spacing w:line="296" w:lineRule="exact"/>
              <w:ind w:left="110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2.</w:t>
            </w:r>
            <w:r>
              <w:rPr>
                <w:b/>
                <w:spacing w:val="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Лед-вода-</w:t>
            </w:r>
            <w:r>
              <w:rPr>
                <w:b/>
                <w:spacing w:val="-5"/>
                <w:sz w:val="26"/>
              </w:rPr>
              <w:t>пар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spacing w:line="362" w:lineRule="auto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Познакомить детей с </w:t>
            </w:r>
            <w:proofErr w:type="gramStart"/>
            <w:r>
              <w:rPr>
                <w:spacing w:val="-2"/>
                <w:sz w:val="26"/>
              </w:rPr>
              <w:t>различными</w:t>
            </w:r>
            <w:proofErr w:type="gramEnd"/>
          </w:p>
          <w:p w:rsidR="00FD1353" w:rsidRDefault="00A12E49"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природными</w:t>
            </w:r>
          </w:p>
          <w:p w:rsidR="00FD1353" w:rsidRDefault="00A12E49">
            <w:pPr>
              <w:pStyle w:val="TableParagraph"/>
              <w:tabs>
                <w:tab w:val="left" w:pos="1525"/>
              </w:tabs>
              <w:spacing w:before="144" w:line="360" w:lineRule="auto"/>
              <w:ind w:left="109" w:right="92"/>
              <w:jc w:val="both"/>
              <w:rPr>
                <w:sz w:val="26"/>
              </w:rPr>
            </w:pPr>
            <w:r>
              <w:rPr>
                <w:sz w:val="26"/>
              </w:rPr>
              <w:t xml:space="preserve">явлениями (дождь, роса, снег, иней и </w:t>
            </w:r>
            <w:r>
              <w:rPr>
                <w:spacing w:val="-2"/>
                <w:sz w:val="26"/>
              </w:rPr>
              <w:t>т.д.)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показать разнообразие</w:t>
            </w:r>
          </w:p>
          <w:p w:rsidR="00FD1353" w:rsidRDefault="00A12E49">
            <w:pPr>
              <w:pStyle w:val="TableParagraph"/>
              <w:spacing w:line="296" w:lineRule="exact"/>
              <w:ind w:left="109"/>
              <w:jc w:val="both"/>
              <w:rPr>
                <w:sz w:val="26"/>
              </w:rPr>
            </w:pPr>
            <w:r>
              <w:rPr>
                <w:sz w:val="26"/>
              </w:rPr>
              <w:t>состояний</w:t>
            </w:r>
            <w:r>
              <w:rPr>
                <w:spacing w:val="69"/>
                <w:sz w:val="26"/>
              </w:rPr>
              <w:t xml:space="preserve">  </w:t>
            </w:r>
            <w:r>
              <w:rPr>
                <w:sz w:val="26"/>
              </w:rPr>
              <w:t>воды</w:t>
            </w:r>
            <w:r>
              <w:rPr>
                <w:spacing w:val="68"/>
                <w:sz w:val="26"/>
              </w:rPr>
              <w:t xml:space="preserve">  </w:t>
            </w:r>
            <w:proofErr w:type="gramStart"/>
            <w:r>
              <w:rPr>
                <w:spacing w:val="-10"/>
                <w:sz w:val="26"/>
              </w:rPr>
              <w:t>в</w:t>
            </w:r>
            <w:proofErr w:type="gramEnd"/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tabs>
                <w:tab w:val="left" w:pos="948"/>
                <w:tab w:val="left" w:pos="1365"/>
              </w:tabs>
              <w:spacing w:line="360" w:lineRule="auto"/>
              <w:ind w:left="104" w:right="96"/>
              <w:rPr>
                <w:sz w:val="26"/>
              </w:rPr>
            </w:pPr>
            <w:r>
              <w:rPr>
                <w:spacing w:val="-2"/>
                <w:sz w:val="26"/>
              </w:rPr>
              <w:t>Дидактическая игра.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«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Какой </w:t>
            </w:r>
            <w:r>
              <w:rPr>
                <w:sz w:val="26"/>
              </w:rPr>
              <w:t>вода бывает?»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tabs>
                <w:tab w:val="left" w:pos="992"/>
                <w:tab w:val="left" w:pos="1452"/>
              </w:tabs>
              <w:spacing w:line="362" w:lineRule="auto"/>
              <w:ind w:right="95"/>
              <w:rPr>
                <w:sz w:val="26"/>
              </w:rPr>
            </w:pPr>
            <w:r>
              <w:rPr>
                <w:spacing w:val="-4"/>
                <w:sz w:val="26"/>
              </w:rPr>
              <w:t>Вода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жидком </w:t>
            </w:r>
            <w:r>
              <w:rPr>
                <w:spacing w:val="-2"/>
                <w:sz w:val="26"/>
              </w:rPr>
              <w:t>состоянии,</w:t>
            </w:r>
          </w:p>
          <w:p w:rsidR="00FD1353" w:rsidRDefault="00A12E49">
            <w:pPr>
              <w:pStyle w:val="TableParagraph"/>
              <w:spacing w:line="362" w:lineRule="auto"/>
              <w:rPr>
                <w:sz w:val="26"/>
              </w:rPr>
            </w:pPr>
            <w:r>
              <w:rPr>
                <w:sz w:val="26"/>
              </w:rPr>
              <w:t>намороженный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лед, </w:t>
            </w:r>
            <w:r>
              <w:rPr>
                <w:spacing w:val="-2"/>
                <w:sz w:val="26"/>
              </w:rPr>
              <w:t>картинки</w:t>
            </w:r>
          </w:p>
          <w:p w:rsidR="00FD1353" w:rsidRDefault="00A12E49">
            <w:pPr>
              <w:pStyle w:val="TableParagraph"/>
              <w:spacing w:line="357" w:lineRule="auto"/>
              <w:rPr>
                <w:sz w:val="26"/>
              </w:rPr>
            </w:pPr>
            <w:r>
              <w:rPr>
                <w:sz w:val="26"/>
              </w:rPr>
              <w:t>снежинок,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 xml:space="preserve">сосулек, </w:t>
            </w:r>
            <w:r>
              <w:rPr>
                <w:spacing w:val="-2"/>
                <w:sz w:val="26"/>
              </w:rPr>
              <w:t>дождя.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tabs>
                <w:tab w:val="left" w:pos="2258"/>
              </w:tabs>
              <w:spacing w:line="360" w:lineRule="auto"/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 xml:space="preserve">Загадки о воде и её </w:t>
            </w:r>
            <w:proofErr w:type="spellStart"/>
            <w:r>
              <w:rPr>
                <w:sz w:val="26"/>
              </w:rPr>
              <w:t>состоянии</w:t>
            </w:r>
            <w:proofErr w:type="gramStart"/>
            <w:r>
              <w:rPr>
                <w:sz w:val="26"/>
              </w:rPr>
              <w:t>.С</w:t>
            </w:r>
            <w:proofErr w:type="gramEnd"/>
            <w:r>
              <w:rPr>
                <w:sz w:val="26"/>
              </w:rPr>
              <w:t>м</w:t>
            </w:r>
            <w:proofErr w:type="spellEnd"/>
            <w:r>
              <w:rPr>
                <w:sz w:val="26"/>
              </w:rPr>
              <w:t xml:space="preserve">. Н.А. </w:t>
            </w:r>
            <w:r>
              <w:rPr>
                <w:spacing w:val="-2"/>
                <w:sz w:val="26"/>
              </w:rPr>
              <w:t>Рыжова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«</w:t>
            </w:r>
          </w:p>
          <w:p w:rsidR="00FD1353" w:rsidRDefault="00A12E49">
            <w:pPr>
              <w:pStyle w:val="TableParagraph"/>
              <w:spacing w:line="357" w:lineRule="auto"/>
              <w:ind w:right="101"/>
              <w:jc w:val="both"/>
              <w:rPr>
                <w:sz w:val="26"/>
              </w:rPr>
            </w:pPr>
            <w:r>
              <w:rPr>
                <w:sz w:val="26"/>
              </w:rPr>
              <w:t>Волш</w:t>
            </w:r>
            <w:r>
              <w:rPr>
                <w:sz w:val="26"/>
              </w:rPr>
              <w:t>ебница вода» стр.11 среде.</w:t>
            </w:r>
          </w:p>
        </w:tc>
      </w:tr>
    </w:tbl>
    <w:p w:rsidR="00FD1353" w:rsidRDefault="00FD1353">
      <w:pPr>
        <w:pStyle w:val="TableParagraph"/>
        <w:spacing w:line="357" w:lineRule="auto"/>
        <w:jc w:val="both"/>
        <w:rPr>
          <w:sz w:val="26"/>
        </w:rPr>
        <w:sectPr w:rsidR="00FD1353">
          <w:pgSz w:w="16840" w:h="11910" w:orient="landscape"/>
          <w:pgMar w:top="1340" w:right="1133" w:bottom="280" w:left="992" w:header="720" w:footer="720" w:gutter="0"/>
          <w:cols w:space="720"/>
        </w:sectPr>
      </w:pPr>
    </w:p>
    <w:p w:rsidR="00FD1353" w:rsidRDefault="00FD1353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"/>
        <w:gridCol w:w="1498"/>
        <w:gridCol w:w="2910"/>
        <w:gridCol w:w="2593"/>
        <w:gridCol w:w="2156"/>
        <w:gridCol w:w="2425"/>
        <w:gridCol w:w="2501"/>
      </w:tblGrid>
      <w:tr w:rsidR="00FD1353">
        <w:trPr>
          <w:trHeight w:val="451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окружающей</w:t>
            </w:r>
          </w:p>
        </w:tc>
        <w:tc>
          <w:tcPr>
            <w:tcW w:w="2156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01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</w:tr>
      <w:tr w:rsidR="00FD1353">
        <w:trPr>
          <w:trHeight w:val="4037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spacing w:line="360" w:lineRule="auto"/>
              <w:ind w:left="110" w:right="96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3. «Ходит капелька по кругу» (Круговорот воды в природе)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spacing w:line="357" w:lineRule="auto"/>
              <w:ind w:left="109" w:right="97"/>
              <w:jc w:val="both"/>
              <w:rPr>
                <w:sz w:val="26"/>
              </w:rPr>
            </w:pPr>
            <w:r>
              <w:rPr>
                <w:sz w:val="26"/>
              </w:rPr>
              <w:t xml:space="preserve">Дать детям первые </w:t>
            </w:r>
            <w:r>
              <w:rPr>
                <w:spacing w:val="-2"/>
                <w:sz w:val="26"/>
              </w:rPr>
              <w:t>элементарные</w:t>
            </w:r>
          </w:p>
          <w:p w:rsidR="00FD1353" w:rsidRDefault="00A12E49">
            <w:pPr>
              <w:pStyle w:val="TableParagraph"/>
              <w:tabs>
                <w:tab w:val="left" w:pos="2356"/>
              </w:tabs>
              <w:ind w:left="109"/>
              <w:jc w:val="both"/>
              <w:rPr>
                <w:sz w:val="26"/>
              </w:rPr>
            </w:pPr>
            <w:r>
              <w:rPr>
                <w:spacing w:val="-2"/>
                <w:sz w:val="26"/>
              </w:rPr>
              <w:t>знания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о</w:t>
            </w:r>
          </w:p>
          <w:p w:rsidR="00FD1353" w:rsidRDefault="00A12E49">
            <w:pPr>
              <w:pStyle w:val="TableParagraph"/>
              <w:spacing w:before="146" w:line="360" w:lineRule="auto"/>
              <w:ind w:left="109" w:right="94"/>
              <w:jc w:val="both"/>
              <w:rPr>
                <w:sz w:val="26"/>
              </w:rPr>
            </w:pPr>
            <w:r>
              <w:rPr>
                <w:sz w:val="26"/>
              </w:rPr>
              <w:t xml:space="preserve">круговороте воды в природе; </w:t>
            </w:r>
            <w:proofErr w:type="gramStart"/>
            <w:r>
              <w:rPr>
                <w:sz w:val="26"/>
              </w:rPr>
              <w:t>-п</w:t>
            </w:r>
            <w:proofErr w:type="gramEnd"/>
            <w:r>
              <w:rPr>
                <w:sz w:val="26"/>
              </w:rPr>
              <w:t xml:space="preserve">оощрять </w:t>
            </w:r>
            <w:r>
              <w:rPr>
                <w:spacing w:val="-2"/>
                <w:sz w:val="26"/>
              </w:rPr>
              <w:t>самостоятельные</w:t>
            </w:r>
          </w:p>
          <w:p w:rsidR="00FD1353" w:rsidRDefault="00A12E49">
            <w:pPr>
              <w:pStyle w:val="TableParagraph"/>
              <w:spacing w:before="4" w:line="357" w:lineRule="auto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наблюдения, эксперименты,</w:t>
            </w:r>
          </w:p>
          <w:p w:rsidR="00FD1353" w:rsidRDefault="00A12E49">
            <w:pPr>
              <w:pStyle w:val="TableParagraph"/>
              <w:spacing w:before="3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опыты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spacing w:line="357" w:lineRule="auto"/>
              <w:ind w:left="104" w:right="634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Беседа, </w:t>
            </w:r>
            <w:r>
              <w:rPr>
                <w:spacing w:val="-2"/>
                <w:sz w:val="26"/>
              </w:rPr>
              <w:t>эксперимент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tabs>
                <w:tab w:val="left" w:pos="1093"/>
                <w:tab w:val="left" w:pos="1683"/>
              </w:tabs>
              <w:spacing w:line="357" w:lineRule="auto"/>
              <w:ind w:right="90"/>
              <w:rPr>
                <w:sz w:val="26"/>
              </w:rPr>
            </w:pPr>
            <w:r>
              <w:rPr>
                <w:sz w:val="26"/>
              </w:rPr>
              <w:t xml:space="preserve">Мисочки для воды, </w:t>
            </w:r>
            <w:r>
              <w:rPr>
                <w:spacing w:val="-4"/>
                <w:sz w:val="26"/>
              </w:rPr>
              <w:t>план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–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схема</w:t>
            </w:r>
          </w:p>
          <w:p w:rsidR="00FD1353" w:rsidRDefault="00A12E49">
            <w:pPr>
              <w:pStyle w:val="TableParagraph"/>
              <w:tabs>
                <w:tab w:val="left" w:pos="1342"/>
                <w:tab w:val="left" w:pos="1758"/>
              </w:tabs>
              <w:spacing w:line="357" w:lineRule="auto"/>
              <w:ind w:right="94"/>
              <w:rPr>
                <w:sz w:val="26"/>
              </w:rPr>
            </w:pPr>
            <w:r>
              <w:rPr>
                <w:spacing w:val="-2"/>
                <w:sz w:val="26"/>
              </w:rPr>
              <w:t>«Круговорот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воды </w:t>
            </w:r>
            <w:r>
              <w:rPr>
                <w:spacing w:val="-10"/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природе,</w:t>
            </w:r>
          </w:p>
          <w:p w:rsidR="00FD1353" w:rsidRDefault="00A12E49">
            <w:pPr>
              <w:pStyle w:val="TableParagraph"/>
              <w:tabs>
                <w:tab w:val="left" w:pos="1499"/>
              </w:tabs>
              <w:spacing w:before="6" w:line="357" w:lineRule="auto"/>
              <w:ind w:right="100"/>
              <w:rPr>
                <w:sz w:val="26"/>
              </w:rPr>
            </w:pPr>
            <w:r>
              <w:rPr>
                <w:spacing w:val="-2"/>
                <w:sz w:val="26"/>
              </w:rPr>
              <w:t>альбомы,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краски, кисти</w:t>
            </w:r>
          </w:p>
          <w:p w:rsidR="00FD1353" w:rsidRDefault="00A12E49">
            <w:pPr>
              <w:pStyle w:val="TableParagraph"/>
              <w:spacing w:before="7" w:line="357" w:lineRule="auto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Замораживание </w:t>
            </w:r>
            <w:r>
              <w:rPr>
                <w:sz w:val="26"/>
              </w:rPr>
              <w:t>цветных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льдинок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tabs>
                <w:tab w:val="left" w:pos="2258"/>
              </w:tabs>
              <w:spacing w:line="360" w:lineRule="auto"/>
              <w:ind w:right="94"/>
              <w:jc w:val="both"/>
              <w:rPr>
                <w:sz w:val="26"/>
              </w:rPr>
            </w:pPr>
            <w:r>
              <w:rPr>
                <w:sz w:val="26"/>
              </w:rPr>
              <w:t xml:space="preserve">Стихотворение Г. </w:t>
            </w:r>
            <w:proofErr w:type="spellStart"/>
            <w:r>
              <w:rPr>
                <w:spacing w:val="-2"/>
                <w:sz w:val="26"/>
              </w:rPr>
              <w:t>Люшнина</w:t>
            </w:r>
            <w:proofErr w:type="spellEnd"/>
            <w:r>
              <w:rPr>
                <w:sz w:val="26"/>
              </w:rPr>
              <w:tab/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pacing w:val="-24"/>
                <w:w w:val="80"/>
                <w:sz w:val="26"/>
              </w:rPr>
              <w:t>«</w:t>
            </w:r>
            <w:r>
              <w:rPr>
                <w:w w:val="80"/>
                <w:sz w:val="26"/>
              </w:rPr>
              <w:t xml:space="preserve"> </w:t>
            </w:r>
            <w:r>
              <w:rPr>
                <w:sz w:val="26"/>
              </w:rPr>
              <w:t xml:space="preserve">Капелька» См. Н.А. </w:t>
            </w:r>
            <w:r>
              <w:rPr>
                <w:spacing w:val="-2"/>
                <w:sz w:val="26"/>
              </w:rPr>
              <w:t>Рыжова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«</w:t>
            </w:r>
          </w:p>
          <w:p w:rsidR="00FD1353" w:rsidRDefault="00A12E49">
            <w:pPr>
              <w:pStyle w:val="TableParagraph"/>
              <w:spacing w:line="357" w:lineRule="auto"/>
              <w:ind w:right="101"/>
              <w:jc w:val="both"/>
              <w:rPr>
                <w:sz w:val="26"/>
              </w:rPr>
            </w:pPr>
            <w:r>
              <w:rPr>
                <w:sz w:val="26"/>
              </w:rPr>
              <w:t xml:space="preserve">Волшебница вода» </w:t>
            </w:r>
            <w:r>
              <w:rPr>
                <w:spacing w:val="-2"/>
                <w:sz w:val="26"/>
              </w:rPr>
              <w:t>стр.25</w:t>
            </w:r>
          </w:p>
        </w:tc>
      </w:tr>
      <w:tr w:rsidR="00FD1353">
        <w:trPr>
          <w:trHeight w:val="3139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tabs>
                <w:tab w:val="left" w:pos="647"/>
                <w:tab w:val="left" w:pos="1563"/>
                <w:tab w:val="left" w:pos="2661"/>
              </w:tabs>
              <w:spacing w:line="357" w:lineRule="auto"/>
              <w:ind w:left="110" w:right="96"/>
              <w:rPr>
                <w:b/>
                <w:sz w:val="26"/>
              </w:rPr>
            </w:pPr>
            <w:r>
              <w:rPr>
                <w:b/>
                <w:spacing w:val="-6"/>
                <w:sz w:val="26"/>
              </w:rPr>
              <w:t>4.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4"/>
                <w:sz w:val="26"/>
              </w:rPr>
              <w:t>«Что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2"/>
                <w:sz w:val="26"/>
              </w:rPr>
              <w:t>растёт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0"/>
                <w:sz w:val="26"/>
              </w:rPr>
              <w:t xml:space="preserve">в </w:t>
            </w:r>
            <w:r>
              <w:rPr>
                <w:b/>
                <w:spacing w:val="-2"/>
                <w:sz w:val="26"/>
              </w:rPr>
              <w:t>воде?»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spacing w:line="360" w:lineRule="auto"/>
              <w:ind w:left="109" w:right="91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Познакомить детей с некоторыми видами водных растений, с их особенностями, </w:t>
            </w:r>
            <w:r>
              <w:rPr>
                <w:spacing w:val="-2"/>
                <w:sz w:val="26"/>
              </w:rPr>
              <w:t xml:space="preserve">приспособленностью </w:t>
            </w:r>
            <w:r>
              <w:rPr>
                <w:sz w:val="26"/>
              </w:rPr>
              <w:t>к</w:t>
            </w:r>
            <w:r>
              <w:rPr>
                <w:spacing w:val="30"/>
                <w:sz w:val="26"/>
              </w:rPr>
              <w:t xml:space="preserve">  </w:t>
            </w:r>
            <w:r>
              <w:rPr>
                <w:sz w:val="26"/>
              </w:rPr>
              <w:t>жизни</w:t>
            </w:r>
            <w:r>
              <w:rPr>
                <w:spacing w:val="32"/>
                <w:sz w:val="26"/>
              </w:rPr>
              <w:t xml:space="preserve">  </w:t>
            </w:r>
            <w:r>
              <w:rPr>
                <w:sz w:val="26"/>
              </w:rPr>
              <w:t>именно</w:t>
            </w:r>
            <w:r>
              <w:rPr>
                <w:spacing w:val="31"/>
                <w:sz w:val="26"/>
              </w:rPr>
              <w:t xml:space="preserve">  </w:t>
            </w:r>
            <w:proofErr w:type="gramStart"/>
            <w:r>
              <w:rPr>
                <w:spacing w:val="-10"/>
                <w:sz w:val="26"/>
              </w:rPr>
              <w:t>в</w:t>
            </w:r>
            <w:proofErr w:type="gramEnd"/>
          </w:p>
          <w:p w:rsidR="00FD1353" w:rsidRDefault="00A12E49">
            <w:pPr>
              <w:pStyle w:val="TableParagraph"/>
              <w:ind w:left="109"/>
              <w:jc w:val="both"/>
              <w:rPr>
                <w:sz w:val="26"/>
              </w:rPr>
            </w:pPr>
            <w:r>
              <w:rPr>
                <w:sz w:val="26"/>
              </w:rPr>
              <w:t>одной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среде.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Беседа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tabs>
                <w:tab w:val="left" w:pos="1193"/>
                <w:tab w:val="left" w:pos="2176"/>
              </w:tabs>
              <w:spacing w:line="357" w:lineRule="auto"/>
              <w:ind w:right="97"/>
              <w:rPr>
                <w:sz w:val="26"/>
              </w:rPr>
            </w:pPr>
            <w:r>
              <w:rPr>
                <w:spacing w:val="-2"/>
                <w:sz w:val="26"/>
              </w:rPr>
              <w:t>Наборы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картин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и </w:t>
            </w:r>
            <w:r>
              <w:rPr>
                <w:spacing w:val="-2"/>
                <w:sz w:val="26"/>
              </w:rPr>
              <w:t>иллюстраций.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spacing w:line="357" w:lineRule="auto"/>
              <w:rPr>
                <w:sz w:val="26"/>
              </w:rPr>
            </w:pPr>
            <w:r>
              <w:rPr>
                <w:spacing w:val="-2"/>
                <w:sz w:val="26"/>
              </w:rPr>
              <w:t>Демонстрационный материал</w:t>
            </w:r>
          </w:p>
        </w:tc>
      </w:tr>
      <w:tr w:rsidR="00FD1353">
        <w:trPr>
          <w:trHeight w:val="1795"/>
        </w:trPr>
        <w:tc>
          <w:tcPr>
            <w:tcW w:w="485" w:type="dxa"/>
          </w:tcPr>
          <w:p w:rsidR="00FD1353" w:rsidRDefault="00A12E49">
            <w:pPr>
              <w:pStyle w:val="TableParagraph"/>
              <w:spacing w:line="296" w:lineRule="exact"/>
              <w:ind w:left="110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3</w:t>
            </w:r>
          </w:p>
        </w:tc>
        <w:tc>
          <w:tcPr>
            <w:tcW w:w="1498" w:type="dxa"/>
          </w:tcPr>
          <w:p w:rsidR="00FD1353" w:rsidRDefault="00A12E49">
            <w:pPr>
              <w:pStyle w:val="TableParagraph"/>
              <w:spacing w:line="296" w:lineRule="exact"/>
              <w:ind w:left="105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Ноябрь</w:t>
            </w: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spacing w:line="360" w:lineRule="auto"/>
              <w:ind w:left="110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1.«</w:t>
            </w:r>
            <w:proofErr w:type="gramStart"/>
            <w:r>
              <w:rPr>
                <w:b/>
                <w:spacing w:val="-2"/>
                <w:sz w:val="26"/>
              </w:rPr>
              <w:t xml:space="preserve">Экспериментирова </w:t>
            </w:r>
            <w:proofErr w:type="spellStart"/>
            <w:r>
              <w:rPr>
                <w:b/>
                <w:sz w:val="26"/>
              </w:rPr>
              <w:t>ние</w:t>
            </w:r>
            <w:proofErr w:type="spellEnd"/>
            <w:proofErr w:type="gramEnd"/>
            <w:r>
              <w:rPr>
                <w:b/>
                <w:sz w:val="26"/>
              </w:rPr>
              <w:t xml:space="preserve"> с воздухом (вдох – </w:t>
            </w:r>
            <w:r>
              <w:rPr>
                <w:b/>
                <w:spacing w:val="-2"/>
                <w:sz w:val="26"/>
              </w:rPr>
              <w:t>выдох)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Расширять</w:t>
            </w:r>
          </w:p>
          <w:p w:rsidR="00FD1353" w:rsidRDefault="00A12E49">
            <w:pPr>
              <w:pStyle w:val="TableParagraph"/>
              <w:tabs>
                <w:tab w:val="left" w:pos="2355"/>
              </w:tabs>
              <w:spacing w:before="148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представление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о</w:t>
            </w:r>
          </w:p>
          <w:p w:rsidR="00FD1353" w:rsidRDefault="00A12E49">
            <w:pPr>
              <w:pStyle w:val="TableParagraph"/>
              <w:tabs>
                <w:tab w:val="left" w:pos="1477"/>
              </w:tabs>
              <w:spacing w:before="11" w:line="440" w:lineRule="atLeast"/>
              <w:ind w:left="109" w:right="98"/>
              <w:rPr>
                <w:sz w:val="26"/>
              </w:rPr>
            </w:pPr>
            <w:r>
              <w:rPr>
                <w:spacing w:val="-2"/>
                <w:sz w:val="26"/>
              </w:rPr>
              <w:t>воздухе,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способах </w:t>
            </w:r>
            <w:r>
              <w:rPr>
                <w:sz w:val="26"/>
              </w:rPr>
              <w:t>его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обнаружения,</w:t>
            </w:r>
            <w:r>
              <w:rPr>
                <w:spacing w:val="40"/>
                <w:sz w:val="26"/>
              </w:rPr>
              <w:t xml:space="preserve"> </w:t>
            </w:r>
            <w:proofErr w:type="gramStart"/>
            <w:r>
              <w:rPr>
                <w:spacing w:val="-5"/>
                <w:sz w:val="26"/>
              </w:rPr>
              <w:t>об</w:t>
            </w:r>
            <w:proofErr w:type="gramEnd"/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Эксперимент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357" w:lineRule="auto"/>
              <w:ind w:right="1007"/>
              <w:rPr>
                <w:sz w:val="26"/>
              </w:rPr>
            </w:pPr>
            <w:r>
              <w:rPr>
                <w:spacing w:val="-2"/>
                <w:sz w:val="26"/>
              </w:rPr>
              <w:t>Воздушные шарики,</w:t>
            </w:r>
          </w:p>
          <w:p w:rsidR="00FD1353" w:rsidRDefault="00A12E49">
            <w:pPr>
              <w:pStyle w:val="TableParagraph"/>
              <w:tabs>
                <w:tab w:val="left" w:pos="2201"/>
              </w:tabs>
              <w:rPr>
                <w:sz w:val="26"/>
              </w:rPr>
            </w:pPr>
            <w:r>
              <w:rPr>
                <w:spacing w:val="-2"/>
                <w:sz w:val="26"/>
              </w:rPr>
              <w:t>стаканчики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10"/>
                <w:sz w:val="26"/>
              </w:rPr>
              <w:t>с</w:t>
            </w:r>
            <w:proofErr w:type="gramEnd"/>
          </w:p>
          <w:p w:rsidR="00FD1353" w:rsidRDefault="00A12E49">
            <w:pPr>
              <w:pStyle w:val="TableParagraph"/>
              <w:tabs>
                <w:tab w:val="left" w:pos="1313"/>
                <w:tab w:val="left" w:pos="2176"/>
              </w:tabs>
              <w:spacing w:before="146"/>
              <w:rPr>
                <w:sz w:val="26"/>
              </w:rPr>
            </w:pPr>
            <w:r>
              <w:rPr>
                <w:spacing w:val="-2"/>
                <w:sz w:val="26"/>
              </w:rPr>
              <w:t>мыльной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водой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и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Стихотворение</w:t>
            </w:r>
          </w:p>
          <w:p w:rsidR="00FD1353" w:rsidRDefault="00A12E49">
            <w:pPr>
              <w:pStyle w:val="TableParagraph"/>
              <w:spacing w:before="148"/>
              <w:rPr>
                <w:sz w:val="26"/>
              </w:rPr>
            </w:pPr>
            <w:r>
              <w:rPr>
                <w:sz w:val="26"/>
              </w:rPr>
              <w:t>«Мыльные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пузыри»</w:t>
            </w:r>
          </w:p>
          <w:p w:rsidR="00FD1353" w:rsidRDefault="00A12E49">
            <w:pPr>
              <w:pStyle w:val="TableParagraph"/>
              <w:tabs>
                <w:tab w:val="left" w:pos="655"/>
                <w:tab w:val="left" w:pos="1524"/>
                <w:tab w:val="left" w:pos="1994"/>
              </w:tabs>
              <w:spacing w:before="11" w:line="440" w:lineRule="atLeast"/>
              <w:ind w:right="93"/>
              <w:rPr>
                <w:sz w:val="26"/>
              </w:rPr>
            </w:pPr>
            <w:r>
              <w:rPr>
                <w:spacing w:val="-6"/>
                <w:sz w:val="26"/>
              </w:rPr>
              <w:t>С.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Маршака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См. Н.А.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Рыжова</w:t>
            </w:r>
          </w:p>
        </w:tc>
      </w:tr>
    </w:tbl>
    <w:p w:rsidR="00FD1353" w:rsidRDefault="00FD1353">
      <w:pPr>
        <w:pStyle w:val="TableParagraph"/>
        <w:spacing w:line="440" w:lineRule="atLeast"/>
        <w:rPr>
          <w:sz w:val="26"/>
        </w:rPr>
        <w:sectPr w:rsidR="00FD1353">
          <w:pgSz w:w="16840" w:h="11910" w:orient="landscape"/>
          <w:pgMar w:top="1340" w:right="1133" w:bottom="280" w:left="992" w:header="720" w:footer="720" w:gutter="0"/>
          <w:cols w:space="720"/>
        </w:sectPr>
      </w:pPr>
    </w:p>
    <w:p w:rsidR="00FD1353" w:rsidRDefault="00FD1353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"/>
        <w:gridCol w:w="1498"/>
        <w:gridCol w:w="2910"/>
        <w:gridCol w:w="2593"/>
        <w:gridCol w:w="2156"/>
        <w:gridCol w:w="2425"/>
        <w:gridCol w:w="2501"/>
      </w:tblGrid>
      <w:tr w:rsidR="00FD1353">
        <w:trPr>
          <w:trHeight w:val="3145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tabs>
                <w:tab w:val="left" w:pos="2239"/>
              </w:tabs>
              <w:spacing w:line="362" w:lineRule="auto"/>
              <w:ind w:left="109" w:right="98"/>
              <w:jc w:val="both"/>
              <w:rPr>
                <w:sz w:val="26"/>
              </w:rPr>
            </w:pPr>
            <w:r>
              <w:rPr>
                <w:sz w:val="26"/>
              </w:rPr>
              <w:t xml:space="preserve">объеме воздуха в </w:t>
            </w:r>
            <w:r>
              <w:rPr>
                <w:spacing w:val="-2"/>
                <w:sz w:val="26"/>
              </w:rPr>
              <w:t>зависимости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5"/>
                <w:sz w:val="26"/>
              </w:rPr>
              <w:t>от</w:t>
            </w:r>
            <w:proofErr w:type="gramEnd"/>
          </w:p>
          <w:p w:rsidR="00FD1353" w:rsidRDefault="00A12E49">
            <w:pPr>
              <w:pStyle w:val="TableParagraph"/>
              <w:spacing w:line="360" w:lineRule="auto"/>
              <w:ind w:left="109" w:right="93"/>
              <w:jc w:val="both"/>
              <w:rPr>
                <w:sz w:val="26"/>
              </w:rPr>
            </w:pPr>
            <w:r>
              <w:rPr>
                <w:sz w:val="26"/>
              </w:rPr>
              <w:t xml:space="preserve">температуры, от </w:t>
            </w:r>
            <w:r>
              <w:rPr>
                <w:sz w:val="26"/>
              </w:rPr>
              <w:t>времени, в течение которого человек</w:t>
            </w:r>
          </w:p>
          <w:p w:rsidR="00FD1353" w:rsidRDefault="00A12E49">
            <w:pPr>
              <w:pStyle w:val="TableParagraph"/>
              <w:ind w:left="177"/>
              <w:jc w:val="both"/>
              <w:rPr>
                <w:sz w:val="26"/>
              </w:rPr>
            </w:pPr>
            <w:r>
              <w:rPr>
                <w:sz w:val="26"/>
              </w:rPr>
              <w:t>может</w:t>
            </w:r>
            <w:r>
              <w:rPr>
                <w:spacing w:val="75"/>
                <w:w w:val="150"/>
                <w:sz w:val="26"/>
              </w:rPr>
              <w:t xml:space="preserve">  </w:t>
            </w:r>
            <w:r>
              <w:rPr>
                <w:spacing w:val="-2"/>
                <w:sz w:val="26"/>
              </w:rPr>
              <w:t>находиться</w:t>
            </w:r>
          </w:p>
          <w:p w:rsidR="00FD1353" w:rsidRDefault="00A12E49">
            <w:pPr>
              <w:pStyle w:val="TableParagraph"/>
              <w:spacing w:before="139"/>
              <w:ind w:left="109"/>
              <w:jc w:val="both"/>
              <w:rPr>
                <w:sz w:val="26"/>
              </w:rPr>
            </w:pPr>
            <w:r>
              <w:rPr>
                <w:sz w:val="26"/>
              </w:rPr>
              <w:t>без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воздуха.</w:t>
            </w:r>
          </w:p>
        </w:tc>
        <w:tc>
          <w:tcPr>
            <w:tcW w:w="2156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соломинки.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spacing w:line="362" w:lineRule="auto"/>
              <w:rPr>
                <w:sz w:val="26"/>
              </w:rPr>
            </w:pPr>
            <w:r>
              <w:rPr>
                <w:spacing w:val="-2"/>
                <w:sz w:val="26"/>
              </w:rPr>
              <w:t>«Воздух-невидимка стр.15</w:t>
            </w:r>
          </w:p>
        </w:tc>
      </w:tr>
      <w:tr w:rsidR="00FD1353">
        <w:trPr>
          <w:trHeight w:val="6280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spacing w:line="296" w:lineRule="exact"/>
              <w:ind w:left="110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2.</w:t>
            </w:r>
          </w:p>
          <w:p w:rsidR="00FD1353" w:rsidRDefault="00A12E49">
            <w:pPr>
              <w:pStyle w:val="TableParagraph"/>
              <w:spacing w:before="147" w:line="360" w:lineRule="auto"/>
              <w:ind w:left="110" w:right="101"/>
              <w:jc w:val="both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 xml:space="preserve">Экспериментирование </w:t>
            </w:r>
            <w:r>
              <w:rPr>
                <w:b/>
                <w:sz w:val="26"/>
              </w:rPr>
              <w:t>с воздухом (этот удивительный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воздух)</w:t>
            </w:r>
          </w:p>
          <w:p w:rsidR="00FD1353" w:rsidRDefault="00A12E49">
            <w:pPr>
              <w:pStyle w:val="TableParagraph"/>
              <w:tabs>
                <w:tab w:val="left" w:pos="1578"/>
              </w:tabs>
              <w:spacing w:line="362" w:lineRule="auto"/>
              <w:ind w:left="110" w:right="99"/>
              <w:jc w:val="both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«Как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2"/>
                <w:sz w:val="26"/>
              </w:rPr>
              <w:t>рождается ветер»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tabs>
                <w:tab w:val="left" w:pos="1204"/>
              </w:tabs>
              <w:spacing w:line="357" w:lineRule="auto"/>
              <w:ind w:left="109" w:right="92"/>
              <w:jc w:val="both"/>
              <w:rPr>
                <w:sz w:val="26"/>
              </w:rPr>
            </w:pPr>
            <w:r>
              <w:rPr>
                <w:sz w:val="26"/>
              </w:rPr>
              <w:t xml:space="preserve">Дать представление </w:t>
            </w:r>
            <w:r>
              <w:rPr>
                <w:spacing w:val="-6"/>
                <w:sz w:val="26"/>
              </w:rPr>
              <w:t>об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источниках </w:t>
            </w:r>
            <w:r>
              <w:rPr>
                <w:sz w:val="26"/>
              </w:rPr>
              <w:t>загрязнения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воздуха.</w:t>
            </w:r>
          </w:p>
          <w:p w:rsidR="00FD1353" w:rsidRDefault="00A12E49">
            <w:pPr>
              <w:pStyle w:val="TableParagraph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Уточнять</w:t>
            </w:r>
          </w:p>
          <w:p w:rsidR="00FD1353" w:rsidRDefault="00A12E49">
            <w:pPr>
              <w:pStyle w:val="TableParagraph"/>
              <w:tabs>
                <w:tab w:val="left" w:pos="2134"/>
              </w:tabs>
              <w:spacing w:before="147" w:line="360" w:lineRule="auto"/>
              <w:ind w:left="109" w:right="89"/>
              <w:jc w:val="both"/>
              <w:rPr>
                <w:sz w:val="26"/>
              </w:rPr>
            </w:pPr>
            <w:r>
              <w:rPr>
                <w:sz w:val="26"/>
              </w:rPr>
              <w:t>представления: – о том, что воздух может быть чистым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 xml:space="preserve">и грязным; – о том, что ни одно живое существо не может </w:t>
            </w:r>
            <w:r>
              <w:rPr>
                <w:spacing w:val="-2"/>
                <w:sz w:val="26"/>
              </w:rPr>
              <w:t>обходиться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без </w:t>
            </w:r>
            <w:r>
              <w:rPr>
                <w:sz w:val="26"/>
              </w:rPr>
              <w:t>воздуха; – о том, что в</w:t>
            </w:r>
            <w:r>
              <w:rPr>
                <w:spacing w:val="58"/>
                <w:sz w:val="26"/>
              </w:rPr>
              <w:t xml:space="preserve">  </w:t>
            </w:r>
            <w:r>
              <w:rPr>
                <w:sz w:val="26"/>
              </w:rPr>
              <w:t>воде</w:t>
            </w:r>
            <w:r>
              <w:rPr>
                <w:spacing w:val="59"/>
                <w:sz w:val="26"/>
              </w:rPr>
              <w:t xml:space="preserve">  </w:t>
            </w:r>
            <w:r>
              <w:rPr>
                <w:sz w:val="26"/>
              </w:rPr>
              <w:t>тоже</w:t>
            </w:r>
            <w:r>
              <w:rPr>
                <w:spacing w:val="58"/>
                <w:sz w:val="26"/>
              </w:rPr>
              <w:t xml:space="preserve">  </w:t>
            </w:r>
            <w:r>
              <w:rPr>
                <w:spacing w:val="-4"/>
                <w:sz w:val="26"/>
              </w:rPr>
              <w:t>есть</w:t>
            </w:r>
          </w:p>
          <w:p w:rsidR="00FD1353" w:rsidRDefault="00A12E49">
            <w:pPr>
              <w:pStyle w:val="TableParagraph"/>
              <w:spacing w:before="2"/>
              <w:ind w:left="109"/>
              <w:jc w:val="both"/>
              <w:rPr>
                <w:sz w:val="26"/>
              </w:rPr>
            </w:pPr>
            <w:r>
              <w:rPr>
                <w:sz w:val="26"/>
              </w:rPr>
              <w:t>воздух,</w:t>
            </w:r>
            <w:r>
              <w:rPr>
                <w:spacing w:val="48"/>
                <w:w w:val="150"/>
                <w:sz w:val="26"/>
              </w:rPr>
              <w:t xml:space="preserve">    </w:t>
            </w:r>
            <w:r>
              <w:rPr>
                <w:spacing w:val="-2"/>
                <w:sz w:val="26"/>
              </w:rPr>
              <w:t>которым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Эксперимент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357" w:lineRule="auto"/>
              <w:rPr>
                <w:sz w:val="26"/>
              </w:rPr>
            </w:pPr>
            <w:r>
              <w:rPr>
                <w:spacing w:val="-2"/>
                <w:sz w:val="26"/>
              </w:rPr>
              <w:t>Комплекс дыхательной гимнастики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tabs>
                <w:tab w:val="left" w:pos="765"/>
                <w:tab w:val="left" w:pos="1523"/>
              </w:tabs>
              <w:spacing w:line="291" w:lineRule="exact"/>
              <w:rPr>
                <w:sz w:val="26"/>
              </w:rPr>
            </w:pPr>
            <w:r>
              <w:rPr>
                <w:spacing w:val="-5"/>
                <w:sz w:val="26"/>
              </w:rPr>
              <w:t>См.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Н.А.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Рыжова</w:t>
            </w:r>
          </w:p>
          <w:p w:rsidR="00FD1353" w:rsidRDefault="00A12E49">
            <w:pPr>
              <w:pStyle w:val="TableParagraph"/>
              <w:spacing w:before="147" w:line="357" w:lineRule="auto"/>
              <w:rPr>
                <w:sz w:val="26"/>
              </w:rPr>
            </w:pPr>
            <w:r>
              <w:rPr>
                <w:spacing w:val="-2"/>
                <w:sz w:val="26"/>
              </w:rPr>
              <w:t>«Воздух-невидимка стр.51</w:t>
            </w:r>
          </w:p>
        </w:tc>
      </w:tr>
    </w:tbl>
    <w:p w:rsidR="00FD1353" w:rsidRDefault="00FD1353">
      <w:pPr>
        <w:pStyle w:val="TableParagraph"/>
        <w:spacing w:line="357" w:lineRule="auto"/>
        <w:rPr>
          <w:sz w:val="26"/>
        </w:rPr>
        <w:sectPr w:rsidR="00FD1353">
          <w:pgSz w:w="16840" w:h="11910" w:orient="landscape"/>
          <w:pgMar w:top="1340" w:right="1133" w:bottom="280" w:left="992" w:header="720" w:footer="720" w:gutter="0"/>
          <w:cols w:space="720"/>
        </w:sectPr>
      </w:pPr>
    </w:p>
    <w:p w:rsidR="00FD1353" w:rsidRDefault="00FD1353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"/>
        <w:gridCol w:w="1498"/>
        <w:gridCol w:w="2910"/>
        <w:gridCol w:w="2593"/>
        <w:gridCol w:w="2156"/>
        <w:gridCol w:w="2425"/>
        <w:gridCol w:w="2501"/>
      </w:tblGrid>
      <w:tr w:rsidR="00FD1353">
        <w:trPr>
          <w:trHeight w:val="451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дышат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рыбы.</w:t>
            </w:r>
          </w:p>
        </w:tc>
        <w:tc>
          <w:tcPr>
            <w:tcW w:w="2156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01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</w:tr>
      <w:tr w:rsidR="00FD1353">
        <w:trPr>
          <w:trHeight w:val="4935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tabs>
                <w:tab w:val="left" w:pos="1011"/>
                <w:tab w:val="left" w:pos="2140"/>
                <w:tab w:val="left" w:pos="2652"/>
              </w:tabs>
              <w:spacing w:line="360" w:lineRule="auto"/>
              <w:ind w:left="110" w:right="95"/>
              <w:jc w:val="both"/>
              <w:rPr>
                <w:b/>
                <w:sz w:val="26"/>
              </w:rPr>
            </w:pPr>
            <w:r>
              <w:rPr>
                <w:b/>
                <w:spacing w:val="-6"/>
                <w:sz w:val="26"/>
              </w:rPr>
              <w:t>3.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2"/>
                <w:sz w:val="26"/>
              </w:rPr>
              <w:t>Чистый</w:t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0"/>
                <w:sz w:val="26"/>
              </w:rPr>
              <w:t xml:space="preserve">и </w:t>
            </w:r>
            <w:r>
              <w:rPr>
                <w:b/>
                <w:sz w:val="26"/>
              </w:rPr>
              <w:t xml:space="preserve">загрязнённый воздух. </w:t>
            </w:r>
            <w:r>
              <w:rPr>
                <w:b/>
                <w:spacing w:val="-2"/>
                <w:sz w:val="26"/>
              </w:rPr>
              <w:t>Сказочный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2"/>
                <w:sz w:val="26"/>
              </w:rPr>
              <w:t xml:space="preserve">герой </w:t>
            </w:r>
            <w:proofErr w:type="spellStart"/>
            <w:r>
              <w:rPr>
                <w:b/>
                <w:spacing w:val="-2"/>
                <w:sz w:val="26"/>
              </w:rPr>
              <w:t>Карлсон</w:t>
            </w:r>
            <w:proofErr w:type="spellEnd"/>
            <w:r>
              <w:rPr>
                <w:b/>
                <w:spacing w:val="-2"/>
                <w:sz w:val="26"/>
              </w:rPr>
              <w:t>.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tabs>
                <w:tab w:val="left" w:pos="1842"/>
              </w:tabs>
              <w:spacing w:line="291" w:lineRule="exact"/>
              <w:ind w:left="109"/>
              <w:rPr>
                <w:sz w:val="26"/>
              </w:rPr>
            </w:pPr>
            <w:r>
              <w:rPr>
                <w:spacing w:val="-4"/>
                <w:sz w:val="26"/>
              </w:rPr>
              <w:t>Дать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детям</w:t>
            </w:r>
          </w:p>
          <w:p w:rsidR="00FD1353" w:rsidRDefault="00A12E49">
            <w:pPr>
              <w:pStyle w:val="TableParagraph"/>
              <w:spacing w:before="147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элементарные</w:t>
            </w:r>
          </w:p>
          <w:p w:rsidR="00FD1353" w:rsidRDefault="00A12E49">
            <w:pPr>
              <w:pStyle w:val="TableParagraph"/>
              <w:tabs>
                <w:tab w:val="left" w:pos="2225"/>
                <w:tab w:val="left" w:pos="2355"/>
              </w:tabs>
              <w:spacing w:before="152" w:line="360" w:lineRule="auto"/>
              <w:ind w:left="109" w:right="94"/>
              <w:rPr>
                <w:sz w:val="26"/>
              </w:rPr>
            </w:pPr>
            <w:r>
              <w:rPr>
                <w:spacing w:val="-2"/>
                <w:sz w:val="26"/>
              </w:rPr>
              <w:t>представления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 xml:space="preserve">об </w:t>
            </w:r>
            <w:r>
              <w:rPr>
                <w:spacing w:val="-2"/>
                <w:sz w:val="26"/>
              </w:rPr>
              <w:t xml:space="preserve">источниках </w:t>
            </w:r>
            <w:r>
              <w:rPr>
                <w:sz w:val="26"/>
              </w:rPr>
              <w:t>загрязнения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воздуха, о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значении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чистого воздуха</w:t>
            </w:r>
            <w:r>
              <w:rPr>
                <w:spacing w:val="79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79"/>
                <w:sz w:val="26"/>
              </w:rPr>
              <w:t xml:space="preserve"> </w:t>
            </w:r>
            <w:r>
              <w:rPr>
                <w:sz w:val="26"/>
              </w:rPr>
              <w:t xml:space="preserve">нашего </w:t>
            </w:r>
            <w:r>
              <w:rPr>
                <w:spacing w:val="-2"/>
                <w:sz w:val="26"/>
              </w:rPr>
              <w:t>здоровья,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о</w:t>
            </w:r>
          </w:p>
          <w:p w:rsidR="00FD1353" w:rsidRDefault="00A12E49"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sz w:val="26"/>
              </w:rPr>
              <w:t>некоторых</w:t>
            </w:r>
            <w:r>
              <w:rPr>
                <w:spacing w:val="56"/>
                <w:w w:val="15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правилах</w:t>
            </w:r>
          </w:p>
          <w:p w:rsidR="00FD1353" w:rsidRDefault="00A12E49">
            <w:pPr>
              <w:pStyle w:val="TableParagraph"/>
              <w:spacing w:before="12" w:line="440" w:lineRule="atLeas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экологической безопасности.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Беседа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360" w:lineRule="auto"/>
              <w:ind w:right="97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Пылесос, картинки с изображение </w:t>
            </w:r>
            <w:r>
              <w:rPr>
                <w:spacing w:val="-2"/>
                <w:sz w:val="26"/>
              </w:rPr>
              <w:t>автомобилей,</w:t>
            </w:r>
          </w:p>
          <w:p w:rsidR="00FD1353" w:rsidRDefault="00A12E49">
            <w:pPr>
              <w:pStyle w:val="TableParagraph"/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заводов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трубами.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tabs>
                <w:tab w:val="left" w:pos="2259"/>
              </w:tabs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Рассказ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«</w:t>
            </w:r>
          </w:p>
          <w:p w:rsidR="00FD1353" w:rsidRDefault="00A12E49">
            <w:pPr>
              <w:pStyle w:val="TableParagraph"/>
              <w:spacing w:before="147" w:line="362" w:lineRule="auto"/>
              <w:rPr>
                <w:sz w:val="26"/>
              </w:rPr>
            </w:pPr>
            <w:r>
              <w:rPr>
                <w:spacing w:val="-2"/>
                <w:sz w:val="26"/>
              </w:rPr>
              <w:t>Экологическая тревога.</w:t>
            </w:r>
          </w:p>
          <w:p w:rsidR="00FD1353" w:rsidRDefault="00A12E49">
            <w:pPr>
              <w:pStyle w:val="TableParagraph"/>
              <w:spacing w:line="360" w:lineRule="auto"/>
              <w:ind w:right="96"/>
              <w:jc w:val="both"/>
              <w:rPr>
                <w:sz w:val="26"/>
              </w:rPr>
            </w:pPr>
            <w:r>
              <w:rPr>
                <w:sz w:val="26"/>
              </w:rPr>
              <w:t>«</w:t>
            </w:r>
            <w:proofErr w:type="spellStart"/>
            <w:r>
              <w:rPr>
                <w:sz w:val="26"/>
              </w:rPr>
              <w:t>Дымоловка</w:t>
            </w:r>
            <w:proofErr w:type="spellEnd"/>
            <w:r>
              <w:rPr>
                <w:sz w:val="26"/>
              </w:rPr>
              <w:t xml:space="preserve">» из книги А. Дитрих « </w:t>
            </w:r>
            <w:r>
              <w:rPr>
                <w:spacing w:val="-2"/>
                <w:sz w:val="26"/>
              </w:rPr>
              <w:t>Почемучка»</w:t>
            </w:r>
          </w:p>
        </w:tc>
      </w:tr>
      <w:tr w:rsidR="00FD1353">
        <w:trPr>
          <w:trHeight w:val="3586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tabs>
                <w:tab w:val="left" w:pos="1430"/>
                <w:tab w:val="left" w:pos="1766"/>
              </w:tabs>
              <w:spacing w:line="357" w:lineRule="auto"/>
              <w:ind w:left="110" w:right="99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4.Солнце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0"/>
                <w:sz w:val="26"/>
              </w:rPr>
              <w:t>-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2"/>
                <w:sz w:val="26"/>
              </w:rPr>
              <w:t>большая звезда»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spacing w:line="292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Познакомить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13"/>
                <w:sz w:val="26"/>
              </w:rPr>
              <w:t xml:space="preserve"> </w:t>
            </w:r>
            <w:proofErr w:type="gramStart"/>
            <w:r>
              <w:rPr>
                <w:spacing w:val="-10"/>
                <w:sz w:val="26"/>
              </w:rPr>
              <w:t>с</w:t>
            </w:r>
            <w:proofErr w:type="gramEnd"/>
          </w:p>
          <w:p w:rsidR="00FD1353" w:rsidRDefault="00A12E49">
            <w:pPr>
              <w:pStyle w:val="TableParagraph"/>
              <w:spacing w:before="147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«небесным</w:t>
            </w:r>
          </w:p>
          <w:p w:rsidR="00FD1353" w:rsidRDefault="00A12E49">
            <w:pPr>
              <w:pStyle w:val="TableParagraph"/>
              <w:tabs>
                <w:tab w:val="left" w:pos="2269"/>
              </w:tabs>
              <w:spacing w:before="152" w:line="360" w:lineRule="auto"/>
              <w:ind w:left="109" w:right="92"/>
              <w:jc w:val="both"/>
              <w:rPr>
                <w:sz w:val="26"/>
              </w:rPr>
            </w:pPr>
            <w:r>
              <w:rPr>
                <w:sz w:val="26"/>
              </w:rPr>
              <w:t xml:space="preserve">светилом» </w:t>
            </w:r>
            <w:proofErr w:type="gramStart"/>
            <w:r>
              <w:rPr>
                <w:sz w:val="26"/>
              </w:rPr>
              <w:t>-с</w:t>
            </w:r>
            <w:proofErr w:type="gramEnd"/>
            <w:r>
              <w:rPr>
                <w:sz w:val="26"/>
              </w:rPr>
              <w:t xml:space="preserve">олнцем. </w:t>
            </w:r>
            <w:r>
              <w:rPr>
                <w:spacing w:val="-2"/>
                <w:sz w:val="26"/>
              </w:rPr>
              <w:t>Наблюдать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 xml:space="preserve">за </w:t>
            </w:r>
            <w:r>
              <w:rPr>
                <w:sz w:val="26"/>
              </w:rPr>
              <w:t>изменением длины дня, связывать их с положением</w:t>
            </w:r>
            <w:r>
              <w:rPr>
                <w:spacing w:val="38"/>
                <w:sz w:val="26"/>
              </w:rPr>
              <w:t xml:space="preserve">  </w:t>
            </w:r>
            <w:r>
              <w:rPr>
                <w:spacing w:val="-2"/>
                <w:sz w:val="26"/>
              </w:rPr>
              <w:t>солнца</w:t>
            </w:r>
          </w:p>
          <w:p w:rsidR="00FD1353" w:rsidRDefault="00A12E49">
            <w:pPr>
              <w:pStyle w:val="TableParagraph"/>
              <w:spacing w:before="1"/>
              <w:ind w:left="109"/>
              <w:jc w:val="both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небе.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spacing w:line="292" w:lineRule="exact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Беседа,</w:t>
            </w:r>
          </w:p>
          <w:p w:rsidR="00FD1353" w:rsidRDefault="00A12E49">
            <w:pPr>
              <w:pStyle w:val="TableParagraph"/>
              <w:spacing w:before="147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наблюдения</w:t>
            </w:r>
          </w:p>
          <w:p w:rsidR="00FD1353" w:rsidRDefault="00A12E49">
            <w:pPr>
              <w:pStyle w:val="TableParagraph"/>
              <w:tabs>
                <w:tab w:val="left" w:pos="934"/>
                <w:tab w:val="left" w:pos="1908"/>
              </w:tabs>
              <w:spacing w:before="152" w:line="360" w:lineRule="auto"/>
              <w:ind w:left="104" w:right="96"/>
              <w:rPr>
                <w:sz w:val="26"/>
              </w:rPr>
            </w:pPr>
            <w:r>
              <w:rPr>
                <w:spacing w:val="-4"/>
                <w:sz w:val="26"/>
              </w:rPr>
              <w:t>Игра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«День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и </w:t>
            </w:r>
            <w:r>
              <w:rPr>
                <w:spacing w:val="-2"/>
                <w:sz w:val="26"/>
              </w:rPr>
              <w:t>ночь»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357" w:lineRule="auto"/>
              <w:rPr>
                <w:sz w:val="26"/>
              </w:rPr>
            </w:pPr>
            <w:r>
              <w:rPr>
                <w:sz w:val="26"/>
              </w:rPr>
              <w:t xml:space="preserve">Глобус и лампа для </w:t>
            </w:r>
            <w:r>
              <w:rPr>
                <w:spacing w:val="-2"/>
                <w:sz w:val="26"/>
              </w:rPr>
              <w:t>освещения</w:t>
            </w:r>
          </w:p>
          <w:p w:rsidR="00FD1353" w:rsidRDefault="00A12E49">
            <w:pPr>
              <w:pStyle w:val="TableParagraph"/>
              <w:tabs>
                <w:tab w:val="left" w:pos="2201"/>
              </w:tabs>
              <w:rPr>
                <w:sz w:val="26"/>
              </w:rPr>
            </w:pPr>
            <w:r>
              <w:rPr>
                <w:spacing w:val="-2"/>
                <w:sz w:val="26"/>
              </w:rPr>
              <w:t>шапочки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10"/>
                <w:sz w:val="26"/>
              </w:rPr>
              <w:t>с</w:t>
            </w:r>
            <w:proofErr w:type="gramEnd"/>
          </w:p>
          <w:p w:rsidR="00FD1353" w:rsidRDefault="00A12E49">
            <w:pPr>
              <w:pStyle w:val="TableParagraph"/>
              <w:tabs>
                <w:tab w:val="left" w:pos="1845"/>
              </w:tabs>
              <w:spacing w:before="147" w:line="360" w:lineRule="auto"/>
              <w:ind w:right="94"/>
              <w:rPr>
                <w:sz w:val="26"/>
              </w:rPr>
            </w:pPr>
            <w:r>
              <w:rPr>
                <w:spacing w:val="-2"/>
                <w:sz w:val="26"/>
              </w:rPr>
              <w:t>изображением солнца,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мел, </w:t>
            </w:r>
            <w:r>
              <w:rPr>
                <w:sz w:val="26"/>
              </w:rPr>
              <w:t>верёвка, бинокли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tabs>
                <w:tab w:val="left" w:pos="2259"/>
              </w:tabs>
              <w:spacing w:line="292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Журнал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«</w:t>
            </w:r>
          </w:p>
          <w:p w:rsidR="00FD1353" w:rsidRDefault="00A12E49">
            <w:pPr>
              <w:pStyle w:val="TableParagraph"/>
              <w:spacing w:before="147" w:line="360" w:lineRule="auto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Дошкольное </w:t>
            </w:r>
            <w:r>
              <w:rPr>
                <w:sz w:val="26"/>
              </w:rPr>
              <w:t>воспитание» № 11 –</w:t>
            </w:r>
            <w:r>
              <w:rPr>
                <w:sz w:val="26"/>
              </w:rPr>
              <w:t xml:space="preserve"> 2000г. стр. 31</w:t>
            </w:r>
          </w:p>
        </w:tc>
      </w:tr>
      <w:tr w:rsidR="00FD1353">
        <w:trPr>
          <w:trHeight w:val="451"/>
        </w:trPr>
        <w:tc>
          <w:tcPr>
            <w:tcW w:w="485" w:type="dxa"/>
          </w:tcPr>
          <w:p w:rsidR="00FD1353" w:rsidRDefault="00A12E49">
            <w:pPr>
              <w:pStyle w:val="TableParagraph"/>
              <w:spacing w:line="297" w:lineRule="exact"/>
              <w:ind w:left="110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4</w:t>
            </w:r>
          </w:p>
        </w:tc>
        <w:tc>
          <w:tcPr>
            <w:tcW w:w="1498" w:type="dxa"/>
          </w:tcPr>
          <w:p w:rsidR="00FD1353" w:rsidRDefault="00A12E49">
            <w:pPr>
              <w:pStyle w:val="TableParagraph"/>
              <w:spacing w:line="297" w:lineRule="exact"/>
              <w:ind w:left="105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Декабрь</w:t>
            </w: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tabs>
                <w:tab w:val="left" w:pos="1429"/>
              </w:tabs>
              <w:spacing w:line="297" w:lineRule="exact"/>
              <w:ind w:left="110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1.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2"/>
                <w:sz w:val="26"/>
              </w:rPr>
              <w:t>Солнечный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Познакомить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13"/>
                <w:sz w:val="26"/>
              </w:rPr>
              <w:t xml:space="preserve"> </w:t>
            </w:r>
            <w:proofErr w:type="gramStart"/>
            <w:r>
              <w:rPr>
                <w:spacing w:val="-10"/>
                <w:sz w:val="26"/>
              </w:rPr>
              <w:t>с</w:t>
            </w:r>
            <w:proofErr w:type="gramEnd"/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Беседа,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tabs>
                <w:tab w:val="left" w:pos="1936"/>
              </w:tabs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Горшочки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5"/>
                <w:sz w:val="26"/>
              </w:rPr>
              <w:t>для</w:t>
            </w:r>
            <w:proofErr w:type="gramEnd"/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.</w:t>
            </w:r>
            <w:r>
              <w:rPr>
                <w:spacing w:val="47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См.</w:t>
            </w:r>
            <w:r>
              <w:rPr>
                <w:spacing w:val="48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Н.А.</w:t>
            </w:r>
            <w:r>
              <w:rPr>
                <w:spacing w:val="48"/>
                <w:w w:val="15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Рыжова</w:t>
            </w:r>
          </w:p>
        </w:tc>
      </w:tr>
    </w:tbl>
    <w:p w:rsidR="00FD1353" w:rsidRDefault="00FD1353">
      <w:pPr>
        <w:pStyle w:val="TableParagraph"/>
        <w:spacing w:line="291" w:lineRule="exact"/>
        <w:rPr>
          <w:sz w:val="26"/>
        </w:rPr>
        <w:sectPr w:rsidR="00FD1353">
          <w:pgSz w:w="16840" w:h="11910" w:orient="landscape"/>
          <w:pgMar w:top="1340" w:right="1133" w:bottom="280" w:left="992" w:header="720" w:footer="720" w:gutter="0"/>
          <w:cols w:space="720"/>
        </w:sectPr>
      </w:pPr>
    </w:p>
    <w:p w:rsidR="00FD1353" w:rsidRDefault="00FD1353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"/>
        <w:gridCol w:w="1498"/>
        <w:gridCol w:w="2910"/>
        <w:gridCol w:w="2593"/>
        <w:gridCol w:w="2156"/>
        <w:gridCol w:w="2425"/>
        <w:gridCol w:w="2501"/>
      </w:tblGrid>
      <w:tr w:rsidR="00FD1353">
        <w:trPr>
          <w:trHeight w:val="3591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tabs>
                <w:tab w:val="left" w:pos="1717"/>
              </w:tabs>
              <w:spacing w:line="360" w:lineRule="auto"/>
              <w:ind w:left="110" w:right="98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витамин D Роль солнечного света в </w:t>
            </w:r>
            <w:r>
              <w:rPr>
                <w:b/>
                <w:spacing w:val="-2"/>
                <w:sz w:val="26"/>
              </w:rPr>
              <w:t>жизни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2"/>
                <w:sz w:val="26"/>
              </w:rPr>
              <w:t xml:space="preserve">растений </w:t>
            </w:r>
            <w:r>
              <w:rPr>
                <w:b/>
                <w:sz w:val="26"/>
              </w:rPr>
              <w:t>животных, человека. Сезонные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изменения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в </w:t>
            </w:r>
            <w:r>
              <w:rPr>
                <w:b/>
                <w:spacing w:val="-2"/>
                <w:sz w:val="26"/>
              </w:rPr>
              <w:t>природе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tabs>
                <w:tab w:val="left" w:pos="2360"/>
              </w:tabs>
              <w:spacing w:line="360" w:lineRule="auto"/>
              <w:ind w:left="109" w:right="92"/>
              <w:jc w:val="both"/>
              <w:rPr>
                <w:sz w:val="26"/>
              </w:rPr>
            </w:pPr>
            <w:r>
              <w:rPr>
                <w:sz w:val="26"/>
              </w:rPr>
              <w:t xml:space="preserve">ролью солнечного света в жизни растительного и животного мира. Учить понимать причины сезонных </w:t>
            </w:r>
            <w:r>
              <w:rPr>
                <w:spacing w:val="-2"/>
                <w:sz w:val="26"/>
              </w:rPr>
              <w:t>изменений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10"/>
                <w:sz w:val="26"/>
              </w:rPr>
              <w:t>в</w:t>
            </w:r>
            <w:proofErr w:type="gramEnd"/>
          </w:p>
          <w:p w:rsidR="00FD1353" w:rsidRDefault="00A12E49">
            <w:pPr>
              <w:pStyle w:val="TableParagraph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природе.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практические</w:t>
            </w:r>
          </w:p>
          <w:p w:rsidR="00FD1353" w:rsidRDefault="00A12E49">
            <w:pPr>
              <w:pStyle w:val="TableParagraph"/>
              <w:spacing w:before="153" w:line="360" w:lineRule="auto"/>
              <w:ind w:left="104" w:right="102"/>
              <w:jc w:val="both"/>
              <w:rPr>
                <w:sz w:val="26"/>
              </w:rPr>
            </w:pPr>
            <w:r>
              <w:rPr>
                <w:sz w:val="26"/>
              </w:rPr>
              <w:t xml:space="preserve">занятия в уголке </w:t>
            </w:r>
            <w:proofErr w:type="spellStart"/>
            <w:proofErr w:type="gramStart"/>
            <w:r>
              <w:rPr>
                <w:spacing w:val="-2"/>
                <w:sz w:val="26"/>
              </w:rPr>
              <w:t>экспериментиров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proofErr w:type="spellStart"/>
            <w:r>
              <w:rPr>
                <w:spacing w:val="-4"/>
                <w:sz w:val="26"/>
              </w:rPr>
              <w:t>ания</w:t>
            </w:r>
            <w:proofErr w:type="spellEnd"/>
            <w:proofErr w:type="gramEnd"/>
            <w:r>
              <w:rPr>
                <w:spacing w:val="-4"/>
                <w:sz w:val="26"/>
              </w:rPr>
              <w:t>.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360" w:lineRule="auto"/>
              <w:ind w:right="93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посадки растений </w:t>
            </w:r>
            <w:proofErr w:type="gramStart"/>
            <w:r>
              <w:rPr>
                <w:sz w:val="26"/>
              </w:rPr>
              <w:t xml:space="preserve">( </w:t>
            </w:r>
            <w:proofErr w:type="gramEnd"/>
            <w:r>
              <w:rPr>
                <w:sz w:val="26"/>
              </w:rPr>
              <w:t xml:space="preserve">для дальнейшего наблюдения за ними во время роста в светлом и тёмном </w:t>
            </w:r>
            <w:r>
              <w:rPr>
                <w:sz w:val="26"/>
              </w:rPr>
              <w:t>местах.)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tabs>
                <w:tab w:val="left" w:pos="1456"/>
              </w:tabs>
              <w:spacing w:line="360" w:lineRule="auto"/>
              <w:ind w:right="100"/>
              <w:rPr>
                <w:sz w:val="26"/>
              </w:rPr>
            </w:pPr>
            <w:r>
              <w:rPr>
                <w:spacing w:val="-2"/>
                <w:sz w:val="26"/>
              </w:rPr>
              <w:t>«Солнышко, солнышко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выгляни </w:t>
            </w:r>
            <w:r>
              <w:rPr>
                <w:sz w:val="26"/>
              </w:rPr>
              <w:t>в окошечко</w:t>
            </w:r>
          </w:p>
        </w:tc>
      </w:tr>
      <w:tr w:rsidR="00FD1353">
        <w:trPr>
          <w:trHeight w:val="4484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tabs>
                <w:tab w:val="left" w:pos="1996"/>
              </w:tabs>
              <w:spacing w:line="360" w:lineRule="auto"/>
              <w:ind w:left="110" w:right="100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2.В гостях у солнца. </w:t>
            </w:r>
            <w:r>
              <w:rPr>
                <w:b/>
                <w:spacing w:val="-2"/>
                <w:sz w:val="26"/>
              </w:rPr>
              <w:t>Почему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4"/>
                <w:sz w:val="26"/>
              </w:rPr>
              <w:t xml:space="preserve">солнце </w:t>
            </w:r>
            <w:r>
              <w:rPr>
                <w:b/>
                <w:spacing w:val="-2"/>
                <w:sz w:val="26"/>
              </w:rPr>
              <w:t>называют</w:t>
            </w:r>
          </w:p>
          <w:p w:rsidR="00FD1353" w:rsidRDefault="00A12E49">
            <w:pPr>
              <w:pStyle w:val="TableParagraph"/>
              <w:spacing w:line="362" w:lineRule="auto"/>
              <w:ind w:left="110" w:right="96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солнышком? Как оно служит человеку?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tabs>
                <w:tab w:val="left" w:pos="1564"/>
                <w:tab w:val="left" w:pos="2072"/>
              </w:tabs>
              <w:spacing w:line="360" w:lineRule="auto"/>
              <w:ind w:left="109" w:right="92"/>
              <w:jc w:val="both"/>
              <w:rPr>
                <w:sz w:val="26"/>
              </w:rPr>
            </w:pPr>
            <w:r>
              <w:rPr>
                <w:sz w:val="26"/>
              </w:rPr>
              <w:t xml:space="preserve">Солнце, как великий труженик: оно – источник тепла и света, оно помогает </w:t>
            </w:r>
            <w:r>
              <w:rPr>
                <w:spacing w:val="-4"/>
                <w:sz w:val="26"/>
              </w:rPr>
              <w:t>нам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дышать, благодаря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ему</w:t>
            </w:r>
          </w:p>
          <w:p w:rsidR="00FD1353" w:rsidRDefault="00A12E49">
            <w:pPr>
              <w:pStyle w:val="TableParagraph"/>
              <w:tabs>
                <w:tab w:val="left" w:pos="1884"/>
              </w:tabs>
              <w:spacing w:line="357" w:lineRule="auto"/>
              <w:ind w:left="109" w:right="95"/>
              <w:rPr>
                <w:sz w:val="26"/>
              </w:rPr>
            </w:pPr>
            <w:proofErr w:type="gramStart"/>
            <w:r>
              <w:rPr>
                <w:spacing w:val="-2"/>
                <w:sz w:val="26"/>
              </w:rPr>
              <w:t>образуется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ветер </w:t>
            </w:r>
            <w:r>
              <w:rPr>
                <w:spacing w:val="-2"/>
                <w:sz w:val="26"/>
              </w:rPr>
              <w:t xml:space="preserve">(перемещение </w:t>
            </w:r>
            <w:r>
              <w:rPr>
                <w:sz w:val="26"/>
              </w:rPr>
              <w:t>теплого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холодного</w:t>
            </w:r>
            <w:proofErr w:type="gramEnd"/>
          </w:p>
          <w:p w:rsidR="00FD1353" w:rsidRDefault="00A12E49">
            <w:pPr>
              <w:pStyle w:val="TableParagraph"/>
              <w:spacing w:before="3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воздуха).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Чтение</w:t>
            </w:r>
          </w:p>
          <w:p w:rsidR="00FD1353" w:rsidRDefault="00A12E49">
            <w:pPr>
              <w:pStyle w:val="TableParagraph"/>
              <w:spacing w:before="148" w:line="360" w:lineRule="auto"/>
              <w:ind w:left="104" w:right="101"/>
              <w:jc w:val="both"/>
              <w:rPr>
                <w:sz w:val="26"/>
              </w:rPr>
            </w:pPr>
            <w:proofErr w:type="gramStart"/>
            <w:r>
              <w:rPr>
                <w:spacing w:val="-2"/>
                <w:sz w:val="26"/>
              </w:rPr>
              <w:t>художествен-ной</w:t>
            </w:r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 xml:space="preserve">литературы с </w:t>
            </w:r>
            <w:r>
              <w:rPr>
                <w:spacing w:val="-2"/>
                <w:sz w:val="26"/>
              </w:rPr>
              <w:t>последующим</w:t>
            </w:r>
          </w:p>
          <w:p w:rsidR="00FD1353" w:rsidRDefault="00A12E49">
            <w:pPr>
              <w:pStyle w:val="TableParagraph"/>
              <w:spacing w:before="3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обсуждением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tabs>
                <w:tab w:val="left" w:pos="2200"/>
              </w:tabs>
              <w:spacing w:line="357" w:lineRule="auto"/>
              <w:ind w:right="97"/>
              <w:rPr>
                <w:sz w:val="26"/>
              </w:rPr>
            </w:pPr>
            <w:r>
              <w:rPr>
                <w:spacing w:val="-2"/>
                <w:sz w:val="26"/>
              </w:rPr>
              <w:t>Художественны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е </w:t>
            </w:r>
            <w:r>
              <w:rPr>
                <w:spacing w:val="-2"/>
                <w:sz w:val="26"/>
              </w:rPr>
              <w:t>произведения:</w:t>
            </w:r>
          </w:p>
          <w:p w:rsidR="00FD1353" w:rsidRDefault="00A12E49">
            <w:pPr>
              <w:pStyle w:val="TableParagraph"/>
              <w:spacing w:line="357" w:lineRule="auto"/>
              <w:rPr>
                <w:sz w:val="26"/>
              </w:rPr>
            </w:pPr>
            <w:r>
              <w:rPr>
                <w:sz w:val="26"/>
              </w:rPr>
              <w:t>легенды и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сказки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о солнце. См. Н.А.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Рыжова</w:t>
            </w:r>
          </w:p>
          <w:p w:rsidR="00FD1353" w:rsidRDefault="00A12E49">
            <w:pPr>
              <w:pStyle w:val="TableParagraph"/>
              <w:tabs>
                <w:tab w:val="left" w:pos="1456"/>
              </w:tabs>
              <w:spacing w:before="148" w:line="360" w:lineRule="auto"/>
              <w:ind w:right="102"/>
              <w:rPr>
                <w:sz w:val="26"/>
              </w:rPr>
            </w:pPr>
            <w:r>
              <w:rPr>
                <w:spacing w:val="-2"/>
                <w:sz w:val="26"/>
              </w:rPr>
              <w:t>«Солнышко, солнышко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выгляни </w:t>
            </w:r>
            <w:r>
              <w:rPr>
                <w:sz w:val="26"/>
              </w:rPr>
              <w:t>в окошечко»</w:t>
            </w:r>
          </w:p>
        </w:tc>
      </w:tr>
      <w:tr w:rsidR="00FD1353">
        <w:trPr>
          <w:trHeight w:val="1348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tabs>
                <w:tab w:val="left" w:pos="594"/>
                <w:tab w:val="left" w:pos="1327"/>
                <w:tab w:val="left" w:pos="1850"/>
                <w:tab w:val="left" w:pos="2668"/>
              </w:tabs>
              <w:spacing w:line="296" w:lineRule="exact"/>
              <w:ind w:left="110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3.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5"/>
                <w:sz w:val="26"/>
              </w:rPr>
              <w:t>Что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5"/>
                <w:sz w:val="26"/>
              </w:rPr>
              <w:t>за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4"/>
                <w:sz w:val="26"/>
              </w:rPr>
              <w:t>чудо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0"/>
                <w:sz w:val="26"/>
              </w:rPr>
              <w:t>–</w:t>
            </w:r>
          </w:p>
          <w:p w:rsidR="00FD1353" w:rsidRDefault="00A12E49">
            <w:pPr>
              <w:pStyle w:val="TableParagraph"/>
              <w:tabs>
                <w:tab w:val="left" w:pos="1564"/>
                <w:tab w:val="left" w:pos="1688"/>
                <w:tab w:val="left" w:pos="2025"/>
                <w:tab w:val="left" w:pos="2667"/>
              </w:tabs>
              <w:spacing w:before="11" w:line="440" w:lineRule="atLeast"/>
              <w:ind w:left="110" w:right="94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кладовая</w:t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4"/>
                <w:sz w:val="26"/>
              </w:rPr>
              <w:t>есть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0"/>
                <w:sz w:val="26"/>
              </w:rPr>
              <w:t xml:space="preserve">у </w:t>
            </w:r>
            <w:r>
              <w:rPr>
                <w:b/>
                <w:spacing w:val="-2"/>
                <w:sz w:val="26"/>
              </w:rPr>
              <w:t>матушки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0"/>
                <w:sz w:val="26"/>
              </w:rPr>
              <w:t>-</w:t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2"/>
                <w:sz w:val="26"/>
              </w:rPr>
              <w:t>земли: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Уточнить</w:t>
            </w:r>
          </w:p>
          <w:p w:rsidR="00FD1353" w:rsidRDefault="00A12E49">
            <w:pPr>
              <w:pStyle w:val="TableParagraph"/>
              <w:tabs>
                <w:tab w:val="left" w:pos="608"/>
                <w:tab w:val="left" w:pos="1616"/>
                <w:tab w:val="left" w:pos="2350"/>
              </w:tabs>
              <w:spacing w:before="11" w:line="440" w:lineRule="atLeast"/>
              <w:ind w:left="109" w:right="97"/>
              <w:rPr>
                <w:sz w:val="26"/>
              </w:rPr>
            </w:pPr>
            <w:r>
              <w:rPr>
                <w:sz w:val="26"/>
              </w:rPr>
              <w:t>представление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 xml:space="preserve">детей </w:t>
            </w:r>
            <w:r>
              <w:rPr>
                <w:spacing w:val="-10"/>
                <w:sz w:val="26"/>
              </w:rPr>
              <w:t>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почве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как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о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Практическое</w:t>
            </w:r>
          </w:p>
          <w:p w:rsidR="00FD1353" w:rsidRDefault="00A12E49">
            <w:pPr>
              <w:pStyle w:val="TableParagraph"/>
              <w:tabs>
                <w:tab w:val="left" w:pos="1293"/>
              </w:tabs>
              <w:spacing w:before="11" w:line="440" w:lineRule="atLeast"/>
              <w:ind w:left="104" w:right="95"/>
              <w:rPr>
                <w:sz w:val="26"/>
              </w:rPr>
            </w:pPr>
            <w:r>
              <w:rPr>
                <w:spacing w:val="-2"/>
                <w:sz w:val="26"/>
              </w:rPr>
              <w:t>занятие,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чтение </w:t>
            </w:r>
            <w:proofErr w:type="gramStart"/>
            <w:r>
              <w:rPr>
                <w:spacing w:val="-2"/>
                <w:sz w:val="26"/>
              </w:rPr>
              <w:t>художествен-</w:t>
            </w:r>
            <w:r>
              <w:rPr>
                <w:spacing w:val="-5"/>
                <w:sz w:val="26"/>
              </w:rPr>
              <w:t>ной</w:t>
            </w:r>
            <w:proofErr w:type="gramEnd"/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tabs>
                <w:tab w:val="left" w:pos="1524"/>
              </w:tabs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Образцы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2"/>
                <w:sz w:val="26"/>
              </w:rPr>
              <w:t>разных</w:t>
            </w:r>
            <w:proofErr w:type="gramEnd"/>
          </w:p>
          <w:p w:rsidR="00FD1353" w:rsidRDefault="00A12E49">
            <w:pPr>
              <w:pStyle w:val="TableParagraph"/>
              <w:tabs>
                <w:tab w:val="left" w:pos="1625"/>
              </w:tabs>
              <w:spacing w:before="11" w:line="440" w:lineRule="atLeast"/>
              <w:ind w:right="94"/>
              <w:rPr>
                <w:sz w:val="26"/>
              </w:rPr>
            </w:pPr>
            <w:r>
              <w:rPr>
                <w:sz w:val="26"/>
              </w:rPr>
              <w:t xml:space="preserve">видов почвы: торф, </w:t>
            </w:r>
            <w:r>
              <w:rPr>
                <w:spacing w:val="-2"/>
                <w:sz w:val="26"/>
              </w:rPr>
              <w:t>песок,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глина,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tabs>
                <w:tab w:val="left" w:pos="765"/>
                <w:tab w:val="left" w:pos="1523"/>
              </w:tabs>
              <w:spacing w:line="291" w:lineRule="exact"/>
              <w:rPr>
                <w:sz w:val="26"/>
              </w:rPr>
            </w:pPr>
            <w:r>
              <w:rPr>
                <w:spacing w:val="-5"/>
                <w:sz w:val="26"/>
              </w:rPr>
              <w:t>См.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Н.А.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Рыжова</w:t>
            </w:r>
          </w:p>
          <w:p w:rsidR="00FD1353" w:rsidRDefault="00A12E49">
            <w:pPr>
              <w:pStyle w:val="TableParagraph"/>
              <w:tabs>
                <w:tab w:val="left" w:pos="934"/>
                <w:tab w:val="left" w:pos="1346"/>
                <w:tab w:val="left" w:pos="1889"/>
                <w:tab w:val="left" w:pos="1994"/>
              </w:tabs>
              <w:spacing w:before="11" w:line="440" w:lineRule="atLeast"/>
              <w:ind w:right="95"/>
              <w:rPr>
                <w:sz w:val="26"/>
              </w:rPr>
            </w:pPr>
            <w:r>
              <w:rPr>
                <w:spacing w:val="-4"/>
                <w:sz w:val="26"/>
              </w:rPr>
              <w:t>«Что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у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нас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под </w:t>
            </w:r>
            <w:r>
              <w:rPr>
                <w:spacing w:val="-2"/>
                <w:sz w:val="26"/>
              </w:rPr>
              <w:t>ногами»,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Н.А.</w:t>
            </w:r>
          </w:p>
        </w:tc>
      </w:tr>
    </w:tbl>
    <w:p w:rsidR="00FD1353" w:rsidRDefault="00FD1353">
      <w:pPr>
        <w:pStyle w:val="TableParagraph"/>
        <w:spacing w:line="440" w:lineRule="atLeast"/>
        <w:rPr>
          <w:sz w:val="26"/>
        </w:rPr>
        <w:sectPr w:rsidR="00FD1353">
          <w:pgSz w:w="16840" w:h="11910" w:orient="landscape"/>
          <w:pgMar w:top="1340" w:right="1133" w:bottom="280" w:left="992" w:header="720" w:footer="720" w:gutter="0"/>
          <w:cols w:space="720"/>
        </w:sectPr>
      </w:pPr>
    </w:p>
    <w:p w:rsidR="00FD1353" w:rsidRDefault="00FD1353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"/>
        <w:gridCol w:w="1498"/>
        <w:gridCol w:w="2910"/>
        <w:gridCol w:w="2593"/>
        <w:gridCol w:w="2156"/>
        <w:gridCol w:w="2425"/>
        <w:gridCol w:w="2501"/>
      </w:tblGrid>
      <w:tr w:rsidR="00FD1353">
        <w:trPr>
          <w:trHeight w:val="2693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spacing w:line="296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знакомство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с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почвой.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верхнем</w:t>
            </w:r>
            <w:r>
              <w:rPr>
                <w:spacing w:val="5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слое</w:t>
            </w:r>
            <w:proofErr w:type="gramEnd"/>
            <w:r>
              <w:rPr>
                <w:spacing w:val="5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земли:</w:t>
            </w:r>
          </w:p>
          <w:p w:rsidR="00FD1353" w:rsidRDefault="00A12E49">
            <w:pPr>
              <w:pStyle w:val="TableParagraph"/>
              <w:spacing w:before="153"/>
              <w:ind w:left="109"/>
              <w:rPr>
                <w:sz w:val="26"/>
              </w:rPr>
            </w:pPr>
            <w:r>
              <w:rPr>
                <w:sz w:val="26"/>
              </w:rPr>
              <w:t>«живая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земля»;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литературы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земля,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перегной.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tabs>
                <w:tab w:val="left" w:pos="1587"/>
              </w:tabs>
              <w:spacing w:line="360" w:lineRule="auto"/>
              <w:ind w:right="91"/>
              <w:jc w:val="both"/>
              <w:rPr>
                <w:sz w:val="26"/>
              </w:rPr>
            </w:pPr>
            <w:r>
              <w:rPr>
                <w:sz w:val="26"/>
              </w:rPr>
              <w:t xml:space="preserve">Рыжова «Не просто сказки», Рассказ « </w:t>
            </w:r>
            <w:r>
              <w:rPr>
                <w:spacing w:val="-2"/>
                <w:sz w:val="26"/>
              </w:rPr>
              <w:t>Почв</w:t>
            </w:r>
            <w:proofErr w:type="gramStart"/>
            <w:r>
              <w:rPr>
                <w:spacing w:val="-2"/>
                <w:sz w:val="26"/>
              </w:rPr>
              <w:t>а-</w:t>
            </w:r>
            <w:proofErr w:type="gramEnd"/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«живая </w:t>
            </w:r>
            <w:r>
              <w:rPr>
                <w:sz w:val="26"/>
              </w:rPr>
              <w:t>земля» рассказ « Почва-</w:t>
            </w:r>
            <w:r>
              <w:rPr>
                <w:spacing w:val="77"/>
                <w:w w:val="150"/>
                <w:sz w:val="26"/>
              </w:rPr>
              <w:t xml:space="preserve">  </w:t>
            </w:r>
            <w:r>
              <w:rPr>
                <w:sz w:val="26"/>
              </w:rPr>
              <w:t>«</w:t>
            </w:r>
            <w:r>
              <w:rPr>
                <w:spacing w:val="76"/>
                <w:w w:val="150"/>
                <w:sz w:val="26"/>
              </w:rPr>
              <w:t xml:space="preserve">  </w:t>
            </w:r>
            <w:r>
              <w:rPr>
                <w:spacing w:val="-4"/>
                <w:sz w:val="26"/>
              </w:rPr>
              <w:t>живая</w:t>
            </w:r>
          </w:p>
          <w:p w:rsidR="00FD1353" w:rsidRDefault="00A12E49">
            <w:pPr>
              <w:pStyle w:val="TableParagraph"/>
              <w:rPr>
                <w:sz w:val="26"/>
              </w:rPr>
            </w:pPr>
            <w:r>
              <w:rPr>
                <w:spacing w:val="-2"/>
                <w:sz w:val="26"/>
              </w:rPr>
              <w:t>земля»</w:t>
            </w:r>
          </w:p>
        </w:tc>
      </w:tr>
      <w:tr w:rsidR="00FD1353">
        <w:trPr>
          <w:trHeight w:val="4484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spacing w:line="360" w:lineRule="auto"/>
              <w:ind w:left="110" w:right="103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4.Обитатели почвы. Знакомство с кротом, дождевым червяком.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tabs>
                <w:tab w:val="left" w:pos="1587"/>
              </w:tabs>
              <w:spacing w:line="291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Раскрыть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понятие</w:t>
            </w:r>
          </w:p>
          <w:p w:rsidR="00FD1353" w:rsidRDefault="00A12E49">
            <w:pPr>
              <w:pStyle w:val="TableParagraph"/>
              <w:tabs>
                <w:tab w:val="left" w:pos="1591"/>
                <w:tab w:val="left" w:pos="2221"/>
              </w:tabs>
              <w:spacing w:before="153" w:line="357" w:lineRule="auto"/>
              <w:ind w:left="109" w:right="98"/>
              <w:rPr>
                <w:sz w:val="26"/>
              </w:rPr>
            </w:pPr>
            <w:r>
              <w:rPr>
                <w:spacing w:val="-2"/>
                <w:sz w:val="26"/>
              </w:rPr>
              <w:t>«обитатели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почвы». Рассказать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об</w:t>
            </w:r>
          </w:p>
          <w:p w:rsidR="00FD1353" w:rsidRDefault="00A12E49">
            <w:pPr>
              <w:pStyle w:val="TableParagraph"/>
              <w:tabs>
                <w:tab w:val="left" w:pos="1789"/>
              </w:tabs>
              <w:spacing w:before="2"/>
              <w:ind w:left="109"/>
              <w:rPr>
                <w:sz w:val="26"/>
              </w:rPr>
            </w:pPr>
            <w:proofErr w:type="gramStart"/>
            <w:r>
              <w:rPr>
                <w:spacing w:val="-2"/>
                <w:sz w:val="26"/>
              </w:rPr>
              <w:t>условиях</w:t>
            </w:r>
            <w:proofErr w:type="gramEnd"/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жизни</w:t>
            </w:r>
          </w:p>
          <w:p w:rsidR="00FD1353" w:rsidRDefault="00A12E49">
            <w:pPr>
              <w:pStyle w:val="TableParagraph"/>
              <w:tabs>
                <w:tab w:val="left" w:pos="1448"/>
                <w:tab w:val="left" w:pos="2082"/>
              </w:tabs>
              <w:spacing w:before="152" w:line="357" w:lineRule="auto"/>
              <w:ind w:left="109" w:right="97"/>
              <w:rPr>
                <w:sz w:val="26"/>
              </w:rPr>
            </w:pPr>
            <w:r>
              <w:rPr>
                <w:spacing w:val="-2"/>
                <w:sz w:val="26"/>
              </w:rPr>
              <w:t>животных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под </w:t>
            </w:r>
            <w:r>
              <w:rPr>
                <w:spacing w:val="-2"/>
                <w:sz w:val="26"/>
              </w:rPr>
              <w:t>землей.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Раскрыть</w:t>
            </w:r>
          </w:p>
          <w:p w:rsidR="00FD1353" w:rsidRDefault="00A12E49">
            <w:pPr>
              <w:pStyle w:val="TableParagraph"/>
              <w:tabs>
                <w:tab w:val="left" w:pos="1309"/>
              </w:tabs>
              <w:spacing w:before="7"/>
              <w:ind w:left="109"/>
              <w:rPr>
                <w:sz w:val="26"/>
              </w:rPr>
            </w:pPr>
            <w:r>
              <w:rPr>
                <w:spacing w:val="-4"/>
                <w:sz w:val="26"/>
              </w:rPr>
              <w:t>роль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2"/>
                <w:sz w:val="26"/>
              </w:rPr>
              <w:t>дождевого</w:t>
            </w:r>
            <w:proofErr w:type="gramEnd"/>
          </w:p>
          <w:p w:rsidR="00FD1353" w:rsidRDefault="00A12E49">
            <w:pPr>
              <w:pStyle w:val="TableParagraph"/>
              <w:tabs>
                <w:tab w:val="left" w:pos="2365"/>
              </w:tabs>
              <w:spacing w:before="147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червя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10"/>
                <w:sz w:val="26"/>
              </w:rPr>
              <w:t>в</w:t>
            </w:r>
            <w:proofErr w:type="gramEnd"/>
          </w:p>
          <w:p w:rsidR="00FD1353" w:rsidRDefault="00A12E49">
            <w:pPr>
              <w:pStyle w:val="TableParagraph"/>
              <w:spacing w:before="12" w:line="440" w:lineRule="atLeast"/>
              <w:ind w:left="109" w:right="119"/>
              <w:rPr>
                <w:sz w:val="26"/>
              </w:rPr>
            </w:pPr>
            <w:proofErr w:type="gramStart"/>
            <w:r>
              <w:rPr>
                <w:spacing w:val="-2"/>
                <w:sz w:val="26"/>
              </w:rPr>
              <w:t>формировании</w:t>
            </w:r>
            <w:proofErr w:type="gramEnd"/>
            <w:r>
              <w:rPr>
                <w:spacing w:val="-2"/>
                <w:sz w:val="26"/>
              </w:rPr>
              <w:t xml:space="preserve"> почвы.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Беседа,</w:t>
            </w:r>
          </w:p>
          <w:p w:rsidR="00FD1353" w:rsidRDefault="00A12E49">
            <w:pPr>
              <w:pStyle w:val="TableParagraph"/>
              <w:spacing w:before="153" w:line="357" w:lineRule="auto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Практическое занятие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tabs>
                <w:tab w:val="left" w:pos="1125"/>
                <w:tab w:val="left" w:pos="1490"/>
                <w:tab w:val="left" w:pos="1625"/>
                <w:tab w:val="left" w:pos="1677"/>
              </w:tabs>
              <w:spacing w:line="360" w:lineRule="auto"/>
              <w:ind w:right="92"/>
              <w:rPr>
                <w:sz w:val="26"/>
              </w:rPr>
            </w:pPr>
            <w:r>
              <w:rPr>
                <w:spacing w:val="-2"/>
                <w:sz w:val="26"/>
              </w:rPr>
              <w:t>Песок,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глина, перегной,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семена, дождевые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черви или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жужелица, музыкальные заставки.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tabs>
                <w:tab w:val="left" w:pos="2264"/>
              </w:tabs>
              <w:spacing w:line="360" w:lineRule="auto"/>
              <w:ind w:right="95"/>
              <w:jc w:val="both"/>
              <w:rPr>
                <w:sz w:val="26"/>
              </w:rPr>
            </w:pPr>
            <w:r>
              <w:rPr>
                <w:sz w:val="26"/>
              </w:rPr>
              <w:t xml:space="preserve">И. Белавина, Н. </w:t>
            </w:r>
            <w:proofErr w:type="spellStart"/>
            <w:r>
              <w:rPr>
                <w:spacing w:val="-2"/>
                <w:sz w:val="26"/>
              </w:rPr>
              <w:t>Найдёнова</w:t>
            </w:r>
            <w:proofErr w:type="spellEnd"/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« </w:t>
            </w:r>
            <w:r>
              <w:rPr>
                <w:sz w:val="26"/>
              </w:rPr>
              <w:t>Планета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наш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 xml:space="preserve">дом», </w:t>
            </w:r>
            <w:r>
              <w:rPr>
                <w:sz w:val="26"/>
              </w:rPr>
              <w:t>стр. 24. «Почва»</w:t>
            </w:r>
          </w:p>
        </w:tc>
      </w:tr>
      <w:tr w:rsidR="00FD1353">
        <w:trPr>
          <w:trHeight w:val="2246"/>
        </w:trPr>
        <w:tc>
          <w:tcPr>
            <w:tcW w:w="485" w:type="dxa"/>
          </w:tcPr>
          <w:p w:rsidR="00FD1353" w:rsidRDefault="00A12E49">
            <w:pPr>
              <w:pStyle w:val="TableParagraph"/>
              <w:spacing w:before="2"/>
              <w:ind w:left="110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5</w:t>
            </w:r>
          </w:p>
        </w:tc>
        <w:tc>
          <w:tcPr>
            <w:tcW w:w="1498" w:type="dxa"/>
          </w:tcPr>
          <w:p w:rsidR="00FD1353" w:rsidRDefault="00A12E49">
            <w:pPr>
              <w:pStyle w:val="TableParagraph"/>
              <w:spacing w:before="2"/>
              <w:ind w:left="105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Январь</w:t>
            </w: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spacing w:before="2"/>
              <w:ind w:left="110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1.</w:t>
            </w:r>
          </w:p>
          <w:p w:rsidR="00FD1353" w:rsidRDefault="00A12E49">
            <w:pPr>
              <w:pStyle w:val="TableParagraph"/>
              <w:spacing w:before="147" w:line="360" w:lineRule="auto"/>
              <w:ind w:left="110" w:right="94"/>
              <w:jc w:val="both"/>
              <w:rPr>
                <w:b/>
                <w:sz w:val="26"/>
              </w:rPr>
            </w:pPr>
            <w:proofErr w:type="gramStart"/>
            <w:r>
              <w:rPr>
                <w:b/>
                <w:spacing w:val="-2"/>
                <w:sz w:val="26"/>
              </w:rPr>
              <w:t xml:space="preserve">Экспериментирование </w:t>
            </w:r>
            <w:r>
              <w:rPr>
                <w:b/>
                <w:sz w:val="26"/>
              </w:rPr>
              <w:t>с песком и глиной (песок,</w:t>
            </w:r>
            <w:r>
              <w:rPr>
                <w:b/>
                <w:spacing w:val="68"/>
                <w:sz w:val="26"/>
              </w:rPr>
              <w:t xml:space="preserve"> </w:t>
            </w:r>
            <w:r>
              <w:rPr>
                <w:b/>
                <w:sz w:val="26"/>
              </w:rPr>
              <w:t>глина</w:t>
            </w:r>
            <w:r>
              <w:rPr>
                <w:b/>
                <w:spacing w:val="69"/>
                <w:sz w:val="26"/>
              </w:rPr>
              <w:t xml:space="preserve"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67"/>
                <w:sz w:val="26"/>
              </w:rPr>
              <w:t xml:space="preserve"> </w:t>
            </w:r>
            <w:r>
              <w:rPr>
                <w:b/>
                <w:spacing w:val="-4"/>
                <w:sz w:val="26"/>
              </w:rPr>
              <w:t>наши</w:t>
            </w:r>
            <w:proofErr w:type="gramEnd"/>
          </w:p>
          <w:p w:rsidR="00FD1353" w:rsidRDefault="00A12E49">
            <w:pPr>
              <w:pStyle w:val="TableParagraph"/>
              <w:spacing w:line="298" w:lineRule="exact"/>
              <w:ind w:left="110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помощники).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tabs>
                <w:tab w:val="left" w:pos="1156"/>
                <w:tab w:val="left" w:pos="1510"/>
                <w:tab w:val="left" w:pos="1731"/>
              </w:tabs>
              <w:spacing w:line="357" w:lineRule="auto"/>
              <w:ind w:left="109" w:right="92"/>
              <w:rPr>
                <w:sz w:val="26"/>
              </w:rPr>
            </w:pPr>
            <w:r>
              <w:rPr>
                <w:spacing w:val="-2"/>
                <w:sz w:val="26"/>
              </w:rPr>
              <w:t>Закрепить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свойства песка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глины.</w:t>
            </w:r>
          </w:p>
          <w:p w:rsidR="00FD1353" w:rsidRDefault="00A12E49">
            <w:pPr>
              <w:pStyle w:val="TableParagraph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Уточнять</w:t>
            </w:r>
          </w:p>
          <w:p w:rsidR="00FD1353" w:rsidRDefault="00A12E49">
            <w:pPr>
              <w:pStyle w:val="TableParagraph"/>
              <w:tabs>
                <w:tab w:val="left" w:pos="1476"/>
                <w:tab w:val="left" w:pos="2020"/>
                <w:tab w:val="left" w:pos="2350"/>
              </w:tabs>
              <w:spacing w:before="10" w:line="440" w:lineRule="atLeast"/>
              <w:ind w:left="109" w:right="89"/>
              <w:rPr>
                <w:sz w:val="26"/>
              </w:rPr>
            </w:pPr>
            <w:r>
              <w:rPr>
                <w:spacing w:val="-2"/>
                <w:sz w:val="26"/>
              </w:rPr>
              <w:t>представления: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–</w:t>
            </w:r>
            <w:r>
              <w:rPr>
                <w:sz w:val="26"/>
              </w:rPr>
              <w:tab/>
            </w:r>
            <w:r>
              <w:rPr>
                <w:spacing w:val="-55"/>
                <w:sz w:val="26"/>
              </w:rPr>
              <w:t xml:space="preserve"> </w:t>
            </w:r>
            <w:r>
              <w:rPr>
                <w:spacing w:val="-8"/>
                <w:sz w:val="26"/>
              </w:rPr>
              <w:t xml:space="preserve">о </w:t>
            </w:r>
            <w:r>
              <w:rPr>
                <w:spacing w:val="-2"/>
                <w:sz w:val="26"/>
              </w:rPr>
              <w:t>свойствах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песка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и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spacing w:line="357" w:lineRule="auto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Беседа, Эксперимент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360" w:lineRule="auto"/>
              <w:ind w:right="91"/>
              <w:jc w:val="both"/>
              <w:rPr>
                <w:sz w:val="26"/>
              </w:rPr>
            </w:pPr>
            <w:r>
              <w:rPr>
                <w:sz w:val="26"/>
              </w:rPr>
              <w:t xml:space="preserve">Глина, песок, часы песочные, банка с водой, 2- 3 </w:t>
            </w:r>
            <w:r>
              <w:rPr>
                <w:sz w:val="26"/>
              </w:rPr>
              <w:t>гвоздя, молоток,</w:t>
            </w:r>
            <w:r>
              <w:rPr>
                <w:spacing w:val="77"/>
                <w:sz w:val="26"/>
              </w:rPr>
              <w:t xml:space="preserve">   </w:t>
            </w:r>
            <w:r>
              <w:rPr>
                <w:spacing w:val="-2"/>
                <w:sz w:val="26"/>
              </w:rPr>
              <w:t>поднос</w:t>
            </w:r>
          </w:p>
          <w:p w:rsidR="00FD1353" w:rsidRDefault="00A12E49">
            <w:pPr>
              <w:pStyle w:val="TableParagraph"/>
              <w:spacing w:line="296" w:lineRule="exact"/>
              <w:jc w:val="both"/>
              <w:rPr>
                <w:sz w:val="26"/>
              </w:rPr>
            </w:pPr>
            <w:r>
              <w:rPr>
                <w:sz w:val="26"/>
              </w:rPr>
              <w:t>для</w:t>
            </w:r>
            <w:r>
              <w:rPr>
                <w:spacing w:val="66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лепки,</w:t>
            </w:r>
            <w:r>
              <w:rPr>
                <w:spacing w:val="69"/>
                <w:w w:val="15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фишки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tabs>
                <w:tab w:val="left" w:pos="2259"/>
              </w:tabs>
              <w:spacing w:line="296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Журнал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«</w:t>
            </w:r>
          </w:p>
          <w:p w:rsidR="00FD1353" w:rsidRDefault="00A12E49">
            <w:pPr>
              <w:pStyle w:val="TableParagraph"/>
              <w:tabs>
                <w:tab w:val="left" w:pos="1255"/>
                <w:tab w:val="left" w:pos="2133"/>
              </w:tabs>
              <w:spacing w:before="147" w:line="360" w:lineRule="auto"/>
              <w:ind w:right="94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Дошкольное </w:t>
            </w:r>
            <w:r>
              <w:rPr>
                <w:sz w:val="26"/>
              </w:rPr>
              <w:t>воспитание»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9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 xml:space="preserve">– </w:t>
            </w:r>
            <w:r>
              <w:rPr>
                <w:spacing w:val="-2"/>
                <w:sz w:val="26"/>
              </w:rPr>
              <w:t>2000г.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стр.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47</w:t>
            </w:r>
          </w:p>
          <w:p w:rsidR="00FD1353" w:rsidRDefault="00A12E49">
            <w:pPr>
              <w:pStyle w:val="TableParagraph"/>
              <w:spacing w:line="298" w:lineRule="exact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С.Николаева</w:t>
            </w:r>
            <w:proofErr w:type="spellEnd"/>
          </w:p>
        </w:tc>
      </w:tr>
    </w:tbl>
    <w:p w:rsidR="00FD1353" w:rsidRDefault="00FD1353">
      <w:pPr>
        <w:pStyle w:val="TableParagraph"/>
        <w:spacing w:line="298" w:lineRule="exact"/>
        <w:rPr>
          <w:sz w:val="26"/>
        </w:rPr>
        <w:sectPr w:rsidR="00FD1353">
          <w:pgSz w:w="16840" w:h="11910" w:orient="landscape"/>
          <w:pgMar w:top="1340" w:right="1133" w:bottom="280" w:left="992" w:header="720" w:footer="720" w:gutter="0"/>
          <w:cols w:space="720"/>
        </w:sectPr>
      </w:pPr>
    </w:p>
    <w:p w:rsidR="00FD1353" w:rsidRDefault="00FD1353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"/>
        <w:gridCol w:w="1498"/>
        <w:gridCol w:w="2910"/>
        <w:gridCol w:w="2593"/>
        <w:gridCol w:w="2156"/>
        <w:gridCol w:w="2425"/>
        <w:gridCol w:w="2501"/>
      </w:tblGrid>
      <w:tr w:rsidR="00FD1353">
        <w:trPr>
          <w:trHeight w:val="3145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tabs>
                <w:tab w:val="left" w:pos="1750"/>
              </w:tabs>
              <w:spacing w:line="360" w:lineRule="auto"/>
              <w:ind w:left="109" w:right="91"/>
              <w:jc w:val="both"/>
              <w:rPr>
                <w:sz w:val="26"/>
              </w:rPr>
            </w:pPr>
            <w:r>
              <w:rPr>
                <w:sz w:val="26"/>
              </w:rPr>
              <w:t xml:space="preserve">глины; – </w:t>
            </w:r>
            <w:proofErr w:type="gramStart"/>
            <w:r>
              <w:rPr>
                <w:sz w:val="26"/>
              </w:rPr>
              <w:t>различиях</w:t>
            </w:r>
            <w:proofErr w:type="gramEnd"/>
            <w:r>
              <w:rPr>
                <w:sz w:val="26"/>
              </w:rPr>
              <w:t xml:space="preserve"> между песком и глиной; – правилах безопасности при работе с песком и </w:t>
            </w:r>
            <w:r>
              <w:rPr>
                <w:spacing w:val="-2"/>
                <w:sz w:val="26"/>
              </w:rPr>
              <w:t>глиной;.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работе</w:t>
            </w:r>
          </w:p>
          <w:p w:rsidR="00FD1353" w:rsidRDefault="00A12E49">
            <w:pPr>
              <w:pStyle w:val="TableParagraph"/>
              <w:ind w:left="109"/>
              <w:jc w:val="both"/>
              <w:rPr>
                <w:sz w:val="26"/>
              </w:rPr>
            </w:pPr>
            <w:r>
              <w:rPr>
                <w:sz w:val="26"/>
              </w:rPr>
              <w:t>песочных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часов</w:t>
            </w:r>
          </w:p>
        </w:tc>
        <w:tc>
          <w:tcPr>
            <w:tcW w:w="2156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для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награждения</w:t>
            </w:r>
          </w:p>
        </w:tc>
        <w:tc>
          <w:tcPr>
            <w:tcW w:w="2501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</w:tr>
      <w:tr w:rsidR="00FD1353">
        <w:trPr>
          <w:trHeight w:val="4032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tabs>
                <w:tab w:val="left" w:pos="2077"/>
              </w:tabs>
              <w:spacing w:line="357" w:lineRule="auto"/>
              <w:ind w:left="110" w:right="102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2.«Камни,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4"/>
                <w:sz w:val="26"/>
              </w:rPr>
              <w:t xml:space="preserve">песок, </w:t>
            </w:r>
            <w:r>
              <w:rPr>
                <w:b/>
                <w:spacing w:val="-2"/>
                <w:sz w:val="26"/>
              </w:rPr>
              <w:t>глина»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spacing w:line="357" w:lineRule="auto"/>
              <w:ind w:left="109" w:right="97"/>
              <w:jc w:val="both"/>
              <w:rPr>
                <w:sz w:val="26"/>
              </w:rPr>
            </w:pPr>
            <w:r>
              <w:rPr>
                <w:sz w:val="26"/>
              </w:rPr>
              <w:t xml:space="preserve">Закрепить знания детей: песок – </w:t>
            </w:r>
            <w:r>
              <w:rPr>
                <w:spacing w:val="-2"/>
                <w:sz w:val="26"/>
              </w:rPr>
              <w:t>сыпучесть,</w:t>
            </w:r>
          </w:p>
          <w:p w:rsidR="00FD1353" w:rsidRDefault="00A12E49">
            <w:pPr>
              <w:pStyle w:val="TableParagraph"/>
              <w:spacing w:line="360" w:lineRule="auto"/>
              <w:ind w:left="109"/>
              <w:rPr>
                <w:sz w:val="26"/>
              </w:rPr>
            </w:pPr>
            <w:r>
              <w:rPr>
                <w:sz w:val="26"/>
              </w:rPr>
              <w:t>рыхлость…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Глина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 xml:space="preserve">– </w:t>
            </w:r>
            <w:r>
              <w:rPr>
                <w:spacing w:val="-2"/>
                <w:sz w:val="26"/>
              </w:rPr>
              <w:t>плотность, пластичность, вязкость.</w:t>
            </w:r>
          </w:p>
          <w:p w:rsidR="00FD1353" w:rsidRDefault="00A12E49">
            <w:pPr>
              <w:pStyle w:val="TableParagraph"/>
              <w:spacing w:before="2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Отличительные</w:t>
            </w:r>
          </w:p>
          <w:p w:rsidR="00FD1353" w:rsidRDefault="00A12E49">
            <w:pPr>
              <w:pStyle w:val="TableParagraph"/>
              <w:spacing w:before="148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признаки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камней.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Эксперимент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360" w:lineRule="auto"/>
              <w:ind w:right="92"/>
              <w:jc w:val="both"/>
              <w:rPr>
                <w:sz w:val="26"/>
              </w:rPr>
            </w:pPr>
            <w:r>
              <w:rPr>
                <w:sz w:val="26"/>
              </w:rPr>
              <w:t>Наборы камней, лупы,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кусок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 xml:space="preserve">дерева, гвозди, молоток. Слайды изделий из гранита. Загадки о </w:t>
            </w:r>
            <w:r>
              <w:rPr>
                <w:spacing w:val="-2"/>
                <w:sz w:val="26"/>
              </w:rPr>
              <w:t>камнях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Журнал</w:t>
            </w:r>
          </w:p>
          <w:p w:rsidR="00FD1353" w:rsidRDefault="00A12E49">
            <w:pPr>
              <w:pStyle w:val="TableParagraph"/>
              <w:spacing w:before="147" w:line="360" w:lineRule="auto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«Дошкольное </w:t>
            </w:r>
            <w:r>
              <w:rPr>
                <w:sz w:val="26"/>
              </w:rPr>
              <w:t>воспитание»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7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– 2005г. стр. 27</w:t>
            </w:r>
          </w:p>
        </w:tc>
      </w:tr>
      <w:tr w:rsidR="00FD1353">
        <w:trPr>
          <w:trHeight w:val="2246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spacing w:before="2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3.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Виды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растений.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spacing w:line="357" w:lineRule="auto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Способствовать обобщению</w:t>
            </w:r>
          </w:p>
          <w:p w:rsidR="00FD1353" w:rsidRDefault="00A12E49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представлений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детей</w:t>
            </w:r>
          </w:p>
          <w:p w:rsidR="00FD1353" w:rsidRDefault="00A12E49">
            <w:pPr>
              <w:pStyle w:val="TableParagraph"/>
              <w:tabs>
                <w:tab w:val="left" w:pos="1295"/>
                <w:tab w:val="left" w:pos="1573"/>
                <w:tab w:val="left" w:pos="2135"/>
              </w:tabs>
              <w:spacing w:before="10" w:line="440" w:lineRule="atLeast"/>
              <w:ind w:left="109" w:right="90"/>
              <w:rPr>
                <w:sz w:val="26"/>
              </w:rPr>
            </w:pPr>
            <w:r>
              <w:rPr>
                <w:spacing w:val="-10"/>
                <w:sz w:val="26"/>
              </w:rPr>
              <w:t>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растениях: растения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-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это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spacing w:line="357" w:lineRule="auto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Обобщающая беседа.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357" w:lineRule="auto"/>
              <w:ind w:left="176" w:right="94" w:hanging="68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Демонстрационный </w:t>
            </w:r>
            <w:r>
              <w:rPr>
                <w:sz w:val="26"/>
              </w:rPr>
              <w:t>материал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серии</w:t>
            </w:r>
          </w:p>
          <w:p w:rsidR="00FD1353" w:rsidRDefault="00A12E49">
            <w:pPr>
              <w:pStyle w:val="TableParagraph"/>
              <w:tabs>
                <w:tab w:val="left" w:pos="2205"/>
              </w:tabs>
              <w:rPr>
                <w:sz w:val="26"/>
              </w:rPr>
            </w:pPr>
            <w:r>
              <w:rPr>
                <w:spacing w:val="-2"/>
                <w:sz w:val="26"/>
              </w:rPr>
              <w:t>«Знакомство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10"/>
                <w:sz w:val="26"/>
              </w:rPr>
              <w:t>с</w:t>
            </w:r>
            <w:proofErr w:type="gramEnd"/>
          </w:p>
          <w:p w:rsidR="00FD1353" w:rsidRDefault="00A12E49">
            <w:pPr>
              <w:pStyle w:val="TableParagraph"/>
              <w:spacing w:before="10" w:line="440" w:lineRule="atLeast"/>
              <w:ind w:right="797"/>
              <w:rPr>
                <w:sz w:val="26"/>
              </w:rPr>
            </w:pPr>
            <w:r>
              <w:rPr>
                <w:spacing w:val="-2"/>
                <w:sz w:val="26"/>
              </w:rPr>
              <w:t>окружающим миром»,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tabs>
                <w:tab w:val="left" w:pos="1918"/>
              </w:tabs>
              <w:spacing w:line="357" w:lineRule="auto"/>
              <w:ind w:right="96"/>
              <w:jc w:val="both"/>
              <w:rPr>
                <w:sz w:val="26"/>
              </w:rPr>
            </w:pPr>
            <w:proofErr w:type="spellStart"/>
            <w:r>
              <w:rPr>
                <w:sz w:val="26"/>
              </w:rPr>
              <w:t>Т.АШорыгина</w:t>
            </w:r>
            <w:proofErr w:type="spellEnd"/>
            <w:r>
              <w:rPr>
                <w:sz w:val="26"/>
              </w:rPr>
              <w:t xml:space="preserve"> « Кустарники. Какие </w:t>
            </w:r>
            <w:r>
              <w:rPr>
                <w:spacing w:val="-2"/>
                <w:sz w:val="26"/>
              </w:rPr>
              <w:t>они?»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Т.А.</w:t>
            </w:r>
          </w:p>
          <w:p w:rsidR="00FD1353" w:rsidRDefault="00A12E49">
            <w:pPr>
              <w:pStyle w:val="TableParagraph"/>
              <w:spacing w:before="5"/>
              <w:jc w:val="both"/>
              <w:rPr>
                <w:sz w:val="26"/>
              </w:rPr>
            </w:pPr>
            <w:r>
              <w:rPr>
                <w:sz w:val="26"/>
              </w:rPr>
              <w:t>Шорыгина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«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Травы.</w:t>
            </w:r>
          </w:p>
          <w:p w:rsidR="00FD1353" w:rsidRDefault="00A12E49">
            <w:pPr>
              <w:pStyle w:val="TableParagraph"/>
              <w:spacing w:before="147"/>
              <w:jc w:val="both"/>
              <w:rPr>
                <w:sz w:val="26"/>
              </w:rPr>
            </w:pPr>
            <w:r>
              <w:rPr>
                <w:sz w:val="26"/>
              </w:rPr>
              <w:t>Какие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они?»</w:t>
            </w:r>
          </w:p>
        </w:tc>
      </w:tr>
    </w:tbl>
    <w:p w:rsidR="00FD1353" w:rsidRDefault="00FD1353">
      <w:pPr>
        <w:pStyle w:val="TableParagraph"/>
        <w:jc w:val="both"/>
        <w:rPr>
          <w:sz w:val="26"/>
        </w:rPr>
        <w:sectPr w:rsidR="00FD1353">
          <w:pgSz w:w="16840" w:h="11910" w:orient="landscape"/>
          <w:pgMar w:top="1340" w:right="1133" w:bottom="280" w:left="992" w:header="720" w:footer="720" w:gutter="0"/>
          <w:cols w:space="720"/>
        </w:sectPr>
      </w:pPr>
    </w:p>
    <w:p w:rsidR="00FD1353" w:rsidRDefault="00FD1353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"/>
        <w:gridCol w:w="1498"/>
        <w:gridCol w:w="2910"/>
        <w:gridCol w:w="2593"/>
        <w:gridCol w:w="2156"/>
        <w:gridCol w:w="2425"/>
        <w:gridCol w:w="2501"/>
      </w:tblGrid>
      <w:tr w:rsidR="00FD1353">
        <w:trPr>
          <w:trHeight w:val="2693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tabs>
                <w:tab w:val="left" w:pos="1529"/>
                <w:tab w:val="left" w:pos="1764"/>
                <w:tab w:val="left" w:pos="2216"/>
                <w:tab w:val="left" w:pos="2345"/>
              </w:tabs>
              <w:spacing w:line="360" w:lineRule="auto"/>
              <w:ind w:left="109" w:right="94"/>
              <w:rPr>
                <w:sz w:val="26"/>
              </w:rPr>
            </w:pPr>
            <w:r>
              <w:rPr>
                <w:spacing w:val="-2"/>
                <w:sz w:val="26"/>
              </w:rPr>
              <w:t>деревья,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кусты, </w:t>
            </w:r>
            <w:r>
              <w:rPr>
                <w:sz w:val="26"/>
              </w:rPr>
              <w:t>травы.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Учить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 xml:space="preserve">детей </w:t>
            </w:r>
            <w:r>
              <w:rPr>
                <w:spacing w:val="-2"/>
                <w:sz w:val="26"/>
              </w:rPr>
              <w:t>распознавать растения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 xml:space="preserve">по </w:t>
            </w:r>
            <w:r>
              <w:rPr>
                <w:spacing w:val="-2"/>
                <w:sz w:val="26"/>
              </w:rPr>
              <w:t>внешнему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виду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и</w:t>
            </w:r>
          </w:p>
          <w:p w:rsidR="00FD1353" w:rsidRDefault="00A12E49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другим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признакам.</w:t>
            </w:r>
          </w:p>
        </w:tc>
        <w:tc>
          <w:tcPr>
            <w:tcW w:w="2156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дидактическая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игра</w:t>
            </w:r>
          </w:p>
          <w:p w:rsidR="00FD1353" w:rsidRDefault="00A12E49">
            <w:pPr>
              <w:pStyle w:val="TableParagraph"/>
              <w:spacing w:before="153"/>
              <w:rPr>
                <w:sz w:val="26"/>
              </w:rPr>
            </w:pPr>
            <w:r>
              <w:rPr>
                <w:spacing w:val="-2"/>
                <w:sz w:val="26"/>
              </w:rPr>
              <w:t>«Лото»</w:t>
            </w:r>
          </w:p>
        </w:tc>
        <w:tc>
          <w:tcPr>
            <w:tcW w:w="2501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</w:tr>
      <w:tr w:rsidR="00FD1353">
        <w:trPr>
          <w:trHeight w:val="3140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spacing w:line="296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4.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Части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растений.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Формировать</w:t>
            </w:r>
          </w:p>
          <w:p w:rsidR="00FD1353" w:rsidRDefault="00A12E49">
            <w:pPr>
              <w:pStyle w:val="TableParagraph"/>
              <w:spacing w:before="153" w:line="360" w:lineRule="auto"/>
              <w:ind w:left="109" w:right="92"/>
              <w:jc w:val="both"/>
              <w:rPr>
                <w:sz w:val="26"/>
              </w:rPr>
            </w:pPr>
            <w:r>
              <w:rPr>
                <w:sz w:val="26"/>
              </w:rPr>
              <w:t>представления детей 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растений есть корень, стебель, листья, цветы 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какое</w:t>
            </w:r>
            <w:r>
              <w:rPr>
                <w:spacing w:val="71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значение</w:t>
            </w:r>
            <w:r>
              <w:rPr>
                <w:spacing w:val="71"/>
                <w:w w:val="15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они</w:t>
            </w:r>
          </w:p>
          <w:p w:rsidR="00FD1353" w:rsidRDefault="00A12E49">
            <w:pPr>
              <w:pStyle w:val="TableParagraph"/>
              <w:ind w:left="109"/>
              <w:jc w:val="both"/>
              <w:rPr>
                <w:sz w:val="26"/>
              </w:rPr>
            </w:pPr>
            <w:r>
              <w:rPr>
                <w:sz w:val="26"/>
              </w:rPr>
              <w:t>имеют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растений.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Беседа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362" w:lineRule="auto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Демонстрационный </w:t>
            </w:r>
            <w:r>
              <w:rPr>
                <w:sz w:val="26"/>
              </w:rPr>
              <w:t>материал</w:t>
            </w:r>
            <w:r>
              <w:rPr>
                <w:spacing w:val="50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48"/>
                <w:w w:val="15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серии</w:t>
            </w:r>
          </w:p>
          <w:p w:rsidR="00FD1353" w:rsidRDefault="00A12E49">
            <w:pPr>
              <w:pStyle w:val="TableParagraph"/>
              <w:tabs>
                <w:tab w:val="left" w:pos="579"/>
                <w:tab w:val="left" w:pos="1313"/>
                <w:tab w:val="left" w:pos="2205"/>
              </w:tabs>
              <w:spacing w:line="360" w:lineRule="auto"/>
              <w:ind w:right="92"/>
              <w:rPr>
                <w:sz w:val="26"/>
              </w:rPr>
            </w:pPr>
            <w:r>
              <w:rPr>
                <w:spacing w:val="-10"/>
                <w:sz w:val="26"/>
              </w:rPr>
              <w:t>«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Знакомство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с </w:t>
            </w:r>
            <w:r>
              <w:rPr>
                <w:spacing w:val="-2"/>
                <w:sz w:val="26"/>
              </w:rPr>
              <w:t>окружающим миром»,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гербарий растений.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spacing w:line="362" w:lineRule="auto"/>
              <w:ind w:right="1064"/>
              <w:rPr>
                <w:sz w:val="26"/>
              </w:rPr>
            </w:pPr>
            <w:r>
              <w:rPr>
                <w:spacing w:val="-2"/>
                <w:sz w:val="26"/>
              </w:rPr>
              <w:t>Технологии программы</w:t>
            </w:r>
          </w:p>
          <w:p w:rsidR="00FD1353" w:rsidRDefault="00A12E49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экологического</w:t>
            </w:r>
          </w:p>
          <w:p w:rsidR="00FD1353" w:rsidRDefault="00A12E49">
            <w:pPr>
              <w:pStyle w:val="TableParagraph"/>
              <w:spacing w:before="140" w:line="360" w:lineRule="auto"/>
              <w:ind w:right="93"/>
              <w:jc w:val="both"/>
              <w:rPr>
                <w:sz w:val="26"/>
              </w:rPr>
            </w:pPr>
            <w:r>
              <w:rPr>
                <w:sz w:val="26"/>
              </w:rPr>
              <w:t>образования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 Мы», стр. 109, занятие</w:t>
            </w:r>
            <w:r>
              <w:rPr>
                <w:spacing w:val="49"/>
                <w:w w:val="150"/>
                <w:sz w:val="26"/>
              </w:rPr>
              <w:t xml:space="preserve">   </w:t>
            </w:r>
            <w:r>
              <w:rPr>
                <w:sz w:val="26"/>
              </w:rPr>
              <w:t>«</w:t>
            </w:r>
            <w:r>
              <w:rPr>
                <w:spacing w:val="50"/>
                <w:w w:val="150"/>
                <w:sz w:val="26"/>
              </w:rPr>
              <w:t xml:space="preserve">   </w:t>
            </w:r>
            <w:r>
              <w:rPr>
                <w:spacing w:val="-5"/>
                <w:sz w:val="26"/>
              </w:rPr>
              <w:t>Как</w:t>
            </w:r>
          </w:p>
          <w:p w:rsidR="00FD1353" w:rsidRDefault="00A12E49">
            <w:pPr>
              <w:pStyle w:val="TableParagraph"/>
              <w:spacing w:before="4"/>
              <w:jc w:val="both"/>
              <w:rPr>
                <w:sz w:val="26"/>
              </w:rPr>
            </w:pPr>
            <w:r>
              <w:rPr>
                <w:sz w:val="26"/>
              </w:rPr>
              <w:t>узнать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растения»</w:t>
            </w:r>
          </w:p>
        </w:tc>
      </w:tr>
      <w:tr w:rsidR="00FD1353">
        <w:trPr>
          <w:trHeight w:val="3591"/>
        </w:trPr>
        <w:tc>
          <w:tcPr>
            <w:tcW w:w="485" w:type="dxa"/>
          </w:tcPr>
          <w:p w:rsidR="00FD1353" w:rsidRDefault="00A12E49">
            <w:pPr>
              <w:pStyle w:val="TableParagraph"/>
              <w:spacing w:line="296" w:lineRule="exact"/>
              <w:ind w:left="110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6</w:t>
            </w:r>
          </w:p>
        </w:tc>
        <w:tc>
          <w:tcPr>
            <w:tcW w:w="1498" w:type="dxa"/>
          </w:tcPr>
          <w:p w:rsidR="00FD1353" w:rsidRDefault="00A12E49">
            <w:pPr>
              <w:pStyle w:val="TableParagraph"/>
              <w:spacing w:line="296" w:lineRule="exact"/>
              <w:ind w:left="105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Февраль</w:t>
            </w: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spacing w:line="360" w:lineRule="auto"/>
              <w:ind w:left="110" w:right="97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Влияние света, тепла</w:t>
            </w:r>
            <w:r>
              <w:rPr>
                <w:b/>
                <w:spacing w:val="40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и воды на жизнь растений. Растения теневыносливые и </w:t>
            </w:r>
            <w:r>
              <w:rPr>
                <w:b/>
                <w:spacing w:val="-2"/>
                <w:sz w:val="26"/>
              </w:rPr>
              <w:t>светолюбивые.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tabs>
                <w:tab w:val="left" w:pos="2359"/>
              </w:tabs>
              <w:spacing w:line="360" w:lineRule="auto"/>
              <w:ind w:left="109" w:right="91"/>
              <w:jc w:val="both"/>
              <w:rPr>
                <w:sz w:val="26"/>
              </w:rPr>
            </w:pPr>
            <w:r>
              <w:rPr>
                <w:spacing w:val="-2"/>
                <w:sz w:val="26"/>
              </w:rPr>
              <w:t>Формировать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у </w:t>
            </w:r>
            <w:r>
              <w:rPr>
                <w:sz w:val="26"/>
              </w:rPr>
              <w:t xml:space="preserve">детей представления о том, что для </w:t>
            </w:r>
            <w:r>
              <w:rPr>
                <w:spacing w:val="-2"/>
                <w:sz w:val="26"/>
              </w:rPr>
              <w:t>нормального</w:t>
            </w:r>
          </w:p>
          <w:p w:rsidR="00FD1353" w:rsidRDefault="00A12E49">
            <w:pPr>
              <w:pStyle w:val="TableParagraph"/>
              <w:spacing w:line="357" w:lineRule="auto"/>
              <w:ind w:left="109" w:right="97"/>
              <w:jc w:val="both"/>
              <w:rPr>
                <w:sz w:val="26"/>
              </w:rPr>
            </w:pPr>
            <w:r>
              <w:rPr>
                <w:sz w:val="26"/>
              </w:rPr>
              <w:t xml:space="preserve">развития и жизни </w:t>
            </w:r>
            <w:r>
              <w:rPr>
                <w:spacing w:val="-2"/>
                <w:sz w:val="26"/>
              </w:rPr>
              <w:t>растениям</w:t>
            </w:r>
          </w:p>
          <w:p w:rsidR="00FD1353" w:rsidRDefault="00A12E49">
            <w:pPr>
              <w:pStyle w:val="TableParagraph"/>
              <w:spacing w:before="1"/>
              <w:ind w:left="109"/>
              <w:jc w:val="both"/>
              <w:rPr>
                <w:sz w:val="26"/>
              </w:rPr>
            </w:pPr>
            <w:r>
              <w:rPr>
                <w:sz w:val="26"/>
              </w:rPr>
              <w:t>необходимы</w:t>
            </w:r>
            <w:r>
              <w:rPr>
                <w:spacing w:val="62"/>
                <w:sz w:val="26"/>
              </w:rPr>
              <w:t xml:space="preserve">   </w:t>
            </w:r>
            <w:r>
              <w:rPr>
                <w:spacing w:val="-4"/>
                <w:sz w:val="26"/>
              </w:rPr>
              <w:t>сразу</w:t>
            </w:r>
          </w:p>
          <w:p w:rsidR="00FD1353" w:rsidRDefault="00A12E49">
            <w:pPr>
              <w:pStyle w:val="TableParagraph"/>
              <w:spacing w:before="147"/>
              <w:ind w:left="109"/>
              <w:jc w:val="both"/>
              <w:rPr>
                <w:sz w:val="26"/>
              </w:rPr>
            </w:pPr>
            <w:r>
              <w:rPr>
                <w:sz w:val="26"/>
              </w:rPr>
              <w:t>несколько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факторов: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Эксперимент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tabs>
                <w:tab w:val="left" w:pos="1419"/>
              </w:tabs>
              <w:spacing w:line="360" w:lineRule="auto"/>
              <w:ind w:right="92"/>
              <w:jc w:val="both"/>
              <w:rPr>
                <w:sz w:val="26"/>
              </w:rPr>
            </w:pPr>
            <w:r>
              <w:rPr>
                <w:sz w:val="26"/>
              </w:rPr>
              <w:t xml:space="preserve">Баночки с водой </w:t>
            </w:r>
            <w:r>
              <w:rPr>
                <w:spacing w:val="-4"/>
                <w:sz w:val="26"/>
              </w:rPr>
              <w:t>для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посадки </w:t>
            </w:r>
            <w:r>
              <w:rPr>
                <w:sz w:val="26"/>
              </w:rPr>
              <w:t xml:space="preserve">черенков растений в разных световых условиях. Черенки </w:t>
            </w:r>
            <w:r>
              <w:rPr>
                <w:spacing w:val="-2"/>
                <w:sz w:val="26"/>
              </w:rPr>
              <w:t>растений</w:t>
            </w:r>
          </w:p>
          <w:p w:rsidR="00FD1353" w:rsidRDefault="00A12E49">
            <w:pPr>
              <w:pStyle w:val="TableParagraph"/>
              <w:rPr>
                <w:sz w:val="26"/>
              </w:rPr>
            </w:pPr>
            <w:r>
              <w:rPr>
                <w:spacing w:val="-2"/>
                <w:sz w:val="26"/>
              </w:rPr>
              <w:t>бальзамина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spacing w:line="360" w:lineRule="auto"/>
              <w:ind w:right="96"/>
              <w:jc w:val="both"/>
              <w:rPr>
                <w:sz w:val="26"/>
              </w:rPr>
            </w:pPr>
            <w:r>
              <w:rPr>
                <w:sz w:val="26"/>
              </w:rPr>
              <w:t xml:space="preserve">А.И. Иванова « Живая </w:t>
            </w:r>
            <w:r>
              <w:rPr>
                <w:sz w:val="26"/>
              </w:rPr>
              <w:t>экология», стр.60 « Растения»</w:t>
            </w:r>
          </w:p>
        </w:tc>
      </w:tr>
    </w:tbl>
    <w:p w:rsidR="00FD1353" w:rsidRDefault="00FD1353">
      <w:pPr>
        <w:pStyle w:val="TableParagraph"/>
        <w:spacing w:line="360" w:lineRule="auto"/>
        <w:jc w:val="both"/>
        <w:rPr>
          <w:sz w:val="26"/>
        </w:rPr>
        <w:sectPr w:rsidR="00FD1353">
          <w:pgSz w:w="16840" w:h="11910" w:orient="landscape"/>
          <w:pgMar w:top="1340" w:right="1133" w:bottom="280" w:left="992" w:header="720" w:footer="720" w:gutter="0"/>
          <w:cols w:space="720"/>
        </w:sectPr>
      </w:pPr>
    </w:p>
    <w:p w:rsidR="00FD1353" w:rsidRDefault="00FD1353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"/>
        <w:gridCol w:w="1498"/>
        <w:gridCol w:w="2910"/>
        <w:gridCol w:w="2593"/>
        <w:gridCol w:w="2156"/>
        <w:gridCol w:w="2425"/>
        <w:gridCol w:w="2501"/>
      </w:tblGrid>
      <w:tr w:rsidR="00FD1353">
        <w:trPr>
          <w:trHeight w:val="897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tabs>
                <w:tab w:val="left" w:pos="1016"/>
                <w:tab w:val="left" w:pos="1955"/>
              </w:tabs>
              <w:spacing w:line="291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влага,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тепло,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свет,</w:t>
            </w:r>
          </w:p>
          <w:p w:rsidR="00FD1353" w:rsidRDefault="00A12E49">
            <w:pPr>
              <w:pStyle w:val="TableParagraph"/>
              <w:spacing w:before="153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почва.</w:t>
            </w:r>
          </w:p>
        </w:tc>
        <w:tc>
          <w:tcPr>
            <w:tcW w:w="2156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01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</w:tr>
      <w:tr w:rsidR="00FD1353">
        <w:trPr>
          <w:trHeight w:val="3591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tabs>
                <w:tab w:val="left" w:pos="517"/>
                <w:tab w:val="left" w:pos="1814"/>
                <w:tab w:val="left" w:pos="2155"/>
              </w:tabs>
              <w:spacing w:line="362" w:lineRule="auto"/>
              <w:ind w:left="110" w:right="99"/>
              <w:rPr>
                <w:b/>
                <w:sz w:val="26"/>
              </w:rPr>
            </w:pPr>
            <w:r>
              <w:rPr>
                <w:b/>
                <w:spacing w:val="-6"/>
                <w:sz w:val="26"/>
              </w:rPr>
              <w:t>2.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2"/>
                <w:sz w:val="26"/>
              </w:rPr>
              <w:t>Растения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0"/>
                <w:sz w:val="26"/>
              </w:rPr>
              <w:t>–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4"/>
                <w:sz w:val="26"/>
              </w:rPr>
              <w:t xml:space="preserve">пища </w:t>
            </w:r>
            <w:r>
              <w:rPr>
                <w:b/>
                <w:sz w:val="26"/>
              </w:rPr>
              <w:t>животных и человека.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tabs>
                <w:tab w:val="left" w:pos="1842"/>
              </w:tabs>
              <w:spacing w:line="291" w:lineRule="exact"/>
              <w:ind w:left="109"/>
              <w:jc w:val="both"/>
              <w:rPr>
                <w:sz w:val="26"/>
              </w:rPr>
            </w:pPr>
            <w:r>
              <w:rPr>
                <w:spacing w:val="-4"/>
                <w:sz w:val="26"/>
              </w:rPr>
              <w:t>Дать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детям</w:t>
            </w:r>
          </w:p>
          <w:p w:rsidR="00FD1353" w:rsidRDefault="00A12E49">
            <w:pPr>
              <w:pStyle w:val="TableParagraph"/>
              <w:tabs>
                <w:tab w:val="left" w:pos="2346"/>
              </w:tabs>
              <w:spacing w:before="152" w:line="360" w:lineRule="auto"/>
              <w:ind w:left="109" w:right="95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представления о растениях, как пище </w:t>
            </w:r>
            <w:r>
              <w:rPr>
                <w:spacing w:val="-2"/>
                <w:sz w:val="26"/>
              </w:rPr>
              <w:t>животных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и </w:t>
            </w:r>
            <w:r>
              <w:rPr>
                <w:spacing w:val="-2"/>
                <w:sz w:val="26"/>
              </w:rPr>
              <w:t>человека.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tabs>
                <w:tab w:val="left" w:pos="1775"/>
              </w:tabs>
              <w:spacing w:line="291" w:lineRule="exact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Беседа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5"/>
                <w:sz w:val="26"/>
              </w:rPr>
              <w:t>по</w:t>
            </w:r>
            <w:proofErr w:type="gramEnd"/>
          </w:p>
          <w:p w:rsidR="00FD1353" w:rsidRDefault="00A12E49">
            <w:pPr>
              <w:pStyle w:val="TableParagraph"/>
              <w:tabs>
                <w:tab w:val="left" w:pos="1904"/>
              </w:tabs>
              <w:spacing w:before="152" w:line="360" w:lineRule="auto"/>
              <w:ind w:left="104" w:right="101"/>
              <w:rPr>
                <w:sz w:val="26"/>
              </w:rPr>
            </w:pPr>
            <w:r>
              <w:rPr>
                <w:spacing w:val="-2"/>
                <w:sz w:val="26"/>
              </w:rPr>
              <w:t>вопросам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и </w:t>
            </w:r>
            <w:r>
              <w:rPr>
                <w:spacing w:val="-2"/>
                <w:sz w:val="26"/>
              </w:rPr>
              <w:t xml:space="preserve">иллюстрациям, </w:t>
            </w:r>
            <w:proofErr w:type="gramStart"/>
            <w:r>
              <w:rPr>
                <w:spacing w:val="-2"/>
                <w:sz w:val="26"/>
              </w:rPr>
              <w:t>дидактическая</w:t>
            </w:r>
            <w:proofErr w:type="gramEnd"/>
          </w:p>
          <w:p w:rsidR="00FD1353" w:rsidRDefault="00A12E49">
            <w:pPr>
              <w:pStyle w:val="TableParagraph"/>
              <w:tabs>
                <w:tab w:val="left" w:pos="857"/>
                <w:tab w:val="left" w:pos="1668"/>
              </w:tabs>
              <w:spacing w:line="362" w:lineRule="auto"/>
              <w:ind w:left="104" w:right="101"/>
              <w:rPr>
                <w:sz w:val="26"/>
              </w:rPr>
            </w:pPr>
            <w:r>
              <w:rPr>
                <w:spacing w:val="-4"/>
                <w:sz w:val="26"/>
              </w:rPr>
              <w:t>игра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«Кто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что </w:t>
            </w:r>
            <w:r>
              <w:rPr>
                <w:spacing w:val="-4"/>
                <w:sz w:val="26"/>
              </w:rPr>
              <w:t>ест?»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360" w:lineRule="auto"/>
              <w:ind w:right="93"/>
              <w:jc w:val="both"/>
              <w:rPr>
                <w:sz w:val="26"/>
              </w:rPr>
            </w:pPr>
            <w:r>
              <w:rPr>
                <w:sz w:val="26"/>
              </w:rPr>
              <w:t xml:space="preserve">Иллюстрации трав, овощей, фруктов, </w:t>
            </w:r>
            <w:r>
              <w:rPr>
                <w:spacing w:val="-2"/>
                <w:sz w:val="26"/>
              </w:rPr>
              <w:t>злаков,</w:t>
            </w:r>
          </w:p>
          <w:p w:rsidR="00FD1353" w:rsidRDefault="00A12E49">
            <w:pPr>
              <w:pStyle w:val="TableParagraph"/>
              <w:jc w:val="both"/>
              <w:rPr>
                <w:sz w:val="26"/>
              </w:rPr>
            </w:pPr>
            <w:r>
              <w:rPr>
                <w:spacing w:val="-2"/>
                <w:sz w:val="26"/>
              </w:rPr>
              <w:t>дидактическая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игра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tabs>
                <w:tab w:val="left" w:pos="1524"/>
              </w:tabs>
              <w:spacing w:line="291" w:lineRule="exact"/>
              <w:rPr>
                <w:sz w:val="26"/>
              </w:rPr>
            </w:pPr>
            <w:r>
              <w:rPr>
                <w:spacing w:val="-4"/>
                <w:sz w:val="26"/>
              </w:rPr>
              <w:t>Н.А.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Рыжова</w:t>
            </w:r>
          </w:p>
          <w:p w:rsidR="00FD1353" w:rsidRDefault="00A12E49">
            <w:pPr>
              <w:pStyle w:val="TableParagraph"/>
              <w:tabs>
                <w:tab w:val="left" w:pos="2254"/>
              </w:tabs>
              <w:spacing w:before="152" w:line="360" w:lineRule="auto"/>
              <w:ind w:right="95"/>
              <w:rPr>
                <w:sz w:val="26"/>
              </w:rPr>
            </w:pPr>
            <w:r>
              <w:rPr>
                <w:spacing w:val="-2"/>
                <w:sz w:val="26"/>
              </w:rPr>
              <w:t>«Человек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и </w:t>
            </w:r>
            <w:r>
              <w:rPr>
                <w:spacing w:val="-2"/>
                <w:sz w:val="26"/>
              </w:rPr>
              <w:t xml:space="preserve">природа», Демонстрационный </w:t>
            </w:r>
            <w:r>
              <w:rPr>
                <w:sz w:val="26"/>
              </w:rPr>
              <w:t xml:space="preserve">материал из серии « </w:t>
            </w:r>
            <w:r>
              <w:rPr>
                <w:spacing w:val="-2"/>
                <w:sz w:val="26"/>
              </w:rPr>
              <w:t>Знакомство</w:t>
            </w:r>
            <w:r>
              <w:rPr>
                <w:sz w:val="26"/>
              </w:rPr>
              <w:tab/>
            </w:r>
            <w:r>
              <w:rPr>
                <w:spacing w:val="-42"/>
                <w:sz w:val="26"/>
              </w:rPr>
              <w:t xml:space="preserve"> </w:t>
            </w:r>
            <w:r>
              <w:rPr>
                <w:spacing w:val="-8"/>
                <w:sz w:val="26"/>
              </w:rPr>
              <w:t xml:space="preserve">с </w:t>
            </w:r>
            <w:r>
              <w:rPr>
                <w:spacing w:val="-2"/>
                <w:sz w:val="26"/>
              </w:rPr>
              <w:t>окружающим</w:t>
            </w:r>
          </w:p>
          <w:p w:rsidR="00FD1353" w:rsidRDefault="00A12E49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миром»,</w:t>
            </w:r>
          </w:p>
        </w:tc>
      </w:tr>
      <w:tr w:rsidR="00FD1353">
        <w:trPr>
          <w:trHeight w:val="4037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tabs>
                <w:tab w:val="left" w:pos="1631"/>
                <w:tab w:val="left" w:pos="2648"/>
              </w:tabs>
              <w:spacing w:line="360" w:lineRule="auto"/>
              <w:ind w:left="110" w:right="95"/>
              <w:jc w:val="both"/>
              <w:rPr>
                <w:b/>
                <w:sz w:val="26"/>
              </w:rPr>
            </w:pPr>
            <w:r>
              <w:rPr>
                <w:b/>
                <w:spacing w:val="-6"/>
                <w:sz w:val="26"/>
              </w:rPr>
              <w:t>3.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2"/>
                <w:sz w:val="26"/>
              </w:rPr>
              <w:t>Растения: лекарственные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0"/>
                <w:sz w:val="26"/>
              </w:rPr>
              <w:t xml:space="preserve">и </w:t>
            </w:r>
            <w:r>
              <w:rPr>
                <w:b/>
                <w:spacing w:val="-2"/>
                <w:sz w:val="26"/>
              </w:rPr>
              <w:t>ядовитые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tabs>
                <w:tab w:val="left" w:pos="1651"/>
                <w:tab w:val="left" w:pos="1803"/>
                <w:tab w:val="left" w:pos="2365"/>
              </w:tabs>
              <w:spacing w:line="360" w:lineRule="auto"/>
              <w:ind w:left="109" w:right="92"/>
              <w:rPr>
                <w:sz w:val="26"/>
              </w:rPr>
            </w:pPr>
            <w:r>
              <w:rPr>
                <w:sz w:val="26"/>
              </w:rPr>
              <w:t xml:space="preserve">Познакомить детей с </w:t>
            </w:r>
            <w:r>
              <w:rPr>
                <w:spacing w:val="-2"/>
                <w:sz w:val="26"/>
              </w:rPr>
              <w:t xml:space="preserve">разновидностями </w:t>
            </w:r>
            <w:r>
              <w:rPr>
                <w:spacing w:val="-2"/>
                <w:sz w:val="26"/>
              </w:rPr>
              <w:t>растений.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Учить </w:t>
            </w:r>
            <w:r>
              <w:rPr>
                <w:spacing w:val="-2"/>
                <w:sz w:val="26"/>
              </w:rPr>
              <w:t>различать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их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в </w:t>
            </w:r>
            <w:r>
              <w:rPr>
                <w:spacing w:val="-2"/>
                <w:sz w:val="26"/>
              </w:rPr>
              <w:t>природе.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tabs>
                <w:tab w:val="left" w:pos="1914"/>
              </w:tabs>
              <w:spacing w:line="291" w:lineRule="exact"/>
              <w:ind w:left="104"/>
              <w:rPr>
                <w:sz w:val="26"/>
              </w:rPr>
            </w:pPr>
            <w:r>
              <w:rPr>
                <w:spacing w:val="-4"/>
                <w:sz w:val="26"/>
              </w:rPr>
              <w:t>Игра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–</w:t>
            </w:r>
          </w:p>
          <w:p w:rsidR="00FD1353" w:rsidRDefault="00A12E49">
            <w:pPr>
              <w:pStyle w:val="TableParagraph"/>
              <w:tabs>
                <w:tab w:val="left" w:pos="1921"/>
              </w:tabs>
              <w:spacing w:before="147" w:line="362" w:lineRule="auto"/>
              <w:ind w:left="104" w:right="99"/>
              <w:rPr>
                <w:sz w:val="26"/>
              </w:rPr>
            </w:pPr>
            <w:r>
              <w:rPr>
                <w:spacing w:val="-2"/>
                <w:sz w:val="26"/>
              </w:rPr>
              <w:t>путешествие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в </w:t>
            </w:r>
            <w:r>
              <w:rPr>
                <w:spacing w:val="-2"/>
                <w:sz w:val="26"/>
              </w:rPr>
              <w:t>страну</w:t>
            </w:r>
          </w:p>
          <w:p w:rsidR="00FD1353" w:rsidRDefault="00A12E49">
            <w:pPr>
              <w:pStyle w:val="TableParagraph"/>
              <w:tabs>
                <w:tab w:val="left" w:pos="1899"/>
              </w:tabs>
              <w:spacing w:line="360" w:lineRule="auto"/>
              <w:ind w:left="104" w:right="105"/>
              <w:rPr>
                <w:sz w:val="26"/>
              </w:rPr>
            </w:pPr>
            <w:r>
              <w:rPr>
                <w:spacing w:val="-2"/>
                <w:sz w:val="26"/>
              </w:rPr>
              <w:t>«Полезных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и </w:t>
            </w:r>
            <w:r>
              <w:rPr>
                <w:spacing w:val="-2"/>
                <w:sz w:val="26"/>
              </w:rPr>
              <w:t>вредных растений»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Иллюстрации</w:t>
            </w:r>
          </w:p>
          <w:p w:rsidR="00FD1353" w:rsidRDefault="00A12E49">
            <w:pPr>
              <w:pStyle w:val="TableParagraph"/>
              <w:spacing w:before="147" w:line="360" w:lineRule="auto"/>
              <w:ind w:right="92"/>
              <w:jc w:val="both"/>
              <w:rPr>
                <w:sz w:val="26"/>
              </w:rPr>
            </w:pPr>
            <w:r>
              <w:rPr>
                <w:sz w:val="26"/>
              </w:rPr>
              <w:t>лекарственных и ядовитых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растений, Кукла</w:t>
            </w:r>
            <w:r>
              <w:rPr>
                <w:spacing w:val="67"/>
                <w:w w:val="150"/>
                <w:sz w:val="26"/>
              </w:rPr>
              <w:t xml:space="preserve">   </w:t>
            </w:r>
            <w:r>
              <w:rPr>
                <w:spacing w:val="-2"/>
                <w:sz w:val="26"/>
              </w:rPr>
              <w:t>Айболит.</w:t>
            </w:r>
          </w:p>
          <w:p w:rsidR="00FD1353" w:rsidRDefault="00A12E49">
            <w:pPr>
              <w:pStyle w:val="TableParagraph"/>
              <w:spacing w:before="4"/>
              <w:rPr>
                <w:sz w:val="26"/>
              </w:rPr>
            </w:pPr>
            <w:r>
              <w:rPr>
                <w:spacing w:val="-2"/>
                <w:sz w:val="26"/>
              </w:rPr>
              <w:t>«Секреты</w:t>
            </w:r>
          </w:p>
          <w:p w:rsidR="00FD1353" w:rsidRDefault="00A12E49">
            <w:pPr>
              <w:pStyle w:val="TableParagraph"/>
              <w:tabs>
                <w:tab w:val="left" w:pos="2236"/>
              </w:tabs>
              <w:spacing w:before="148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Лесовичка</w:t>
            </w:r>
            <w:proofErr w:type="spellEnd"/>
            <w:r>
              <w:rPr>
                <w:spacing w:val="-2"/>
                <w:sz w:val="26"/>
              </w:rPr>
              <w:t>»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-</w:t>
            </w:r>
          </w:p>
          <w:p w:rsidR="00FD1353" w:rsidRDefault="00A12E49">
            <w:pPr>
              <w:pStyle w:val="TableParagraph"/>
              <w:tabs>
                <w:tab w:val="left" w:pos="2187"/>
              </w:tabs>
              <w:spacing w:before="152"/>
              <w:rPr>
                <w:sz w:val="26"/>
              </w:rPr>
            </w:pPr>
            <w:r>
              <w:rPr>
                <w:spacing w:val="-2"/>
                <w:sz w:val="26"/>
              </w:rPr>
              <w:t>рассказ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о</w:t>
            </w:r>
          </w:p>
          <w:p w:rsidR="00FD1353" w:rsidRDefault="00A12E49">
            <w:pPr>
              <w:pStyle w:val="TableParagraph"/>
              <w:spacing w:before="34" w:line="446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лекарственных </w:t>
            </w:r>
            <w:proofErr w:type="gramStart"/>
            <w:r>
              <w:rPr>
                <w:spacing w:val="-2"/>
                <w:sz w:val="26"/>
              </w:rPr>
              <w:t>растениях</w:t>
            </w:r>
            <w:proofErr w:type="gramEnd"/>
            <w:r>
              <w:rPr>
                <w:spacing w:val="-2"/>
                <w:sz w:val="26"/>
              </w:rPr>
              <w:t>.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tabs>
                <w:tab w:val="left" w:pos="1567"/>
              </w:tabs>
              <w:spacing w:line="360" w:lineRule="auto"/>
              <w:ind w:right="97"/>
              <w:rPr>
                <w:sz w:val="26"/>
              </w:rPr>
            </w:pPr>
            <w:r>
              <w:rPr>
                <w:spacing w:val="-4"/>
                <w:sz w:val="26"/>
              </w:rPr>
              <w:t>См.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«Форм</w:t>
            </w:r>
            <w:proofErr w:type="gramStart"/>
            <w:r>
              <w:rPr>
                <w:spacing w:val="-2"/>
                <w:sz w:val="26"/>
              </w:rPr>
              <w:t>.</w:t>
            </w:r>
            <w:proofErr w:type="gramEnd"/>
            <w:r>
              <w:rPr>
                <w:spacing w:val="-2"/>
                <w:sz w:val="26"/>
              </w:rPr>
              <w:t xml:space="preserve"> </w:t>
            </w:r>
            <w:proofErr w:type="gramStart"/>
            <w:r>
              <w:rPr>
                <w:spacing w:val="-2"/>
                <w:sz w:val="26"/>
              </w:rPr>
              <w:t>э</w:t>
            </w:r>
            <w:proofErr w:type="gramEnd"/>
            <w:r>
              <w:rPr>
                <w:spacing w:val="-2"/>
                <w:sz w:val="26"/>
              </w:rPr>
              <w:t xml:space="preserve">кологической </w:t>
            </w:r>
            <w:r>
              <w:rPr>
                <w:sz w:val="26"/>
              </w:rPr>
              <w:t xml:space="preserve">культуры» </w:t>
            </w:r>
            <w:r>
              <w:rPr>
                <w:sz w:val="26"/>
              </w:rPr>
              <w:t>стр. 58</w:t>
            </w:r>
          </w:p>
        </w:tc>
      </w:tr>
      <w:tr w:rsidR="00FD1353">
        <w:trPr>
          <w:trHeight w:val="897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tabs>
                <w:tab w:val="left" w:pos="2101"/>
              </w:tabs>
              <w:spacing w:line="296" w:lineRule="exact"/>
              <w:ind w:left="110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4.Красная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2"/>
                <w:sz w:val="26"/>
              </w:rPr>
              <w:t>книга</w:t>
            </w:r>
          </w:p>
          <w:p w:rsidR="00FD1353" w:rsidRDefault="00A12E49">
            <w:pPr>
              <w:pStyle w:val="TableParagraph"/>
              <w:tabs>
                <w:tab w:val="left" w:pos="1645"/>
              </w:tabs>
              <w:spacing w:before="148"/>
              <w:ind w:left="110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природы.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2"/>
                <w:sz w:val="26"/>
              </w:rPr>
              <w:t>Растения.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Познакомить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13"/>
                <w:sz w:val="26"/>
              </w:rPr>
              <w:t xml:space="preserve"> </w:t>
            </w:r>
            <w:proofErr w:type="gramStart"/>
            <w:r>
              <w:rPr>
                <w:spacing w:val="-10"/>
                <w:sz w:val="26"/>
              </w:rPr>
              <w:t>с</w:t>
            </w:r>
            <w:proofErr w:type="gramEnd"/>
          </w:p>
          <w:p w:rsidR="00FD1353" w:rsidRDefault="00A12E49">
            <w:pPr>
              <w:pStyle w:val="TableParagraph"/>
              <w:spacing w:before="147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охраняемыми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Беседа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Рисунки</w:t>
            </w:r>
          </w:p>
          <w:p w:rsidR="00FD1353" w:rsidRDefault="00A12E49">
            <w:pPr>
              <w:pStyle w:val="TableParagraph"/>
              <w:spacing w:before="147"/>
              <w:rPr>
                <w:sz w:val="26"/>
              </w:rPr>
            </w:pPr>
            <w:r>
              <w:rPr>
                <w:spacing w:val="-2"/>
                <w:sz w:val="26"/>
              </w:rPr>
              <w:t>охраняемых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Журнал</w:t>
            </w:r>
          </w:p>
          <w:p w:rsidR="00FD1353" w:rsidRDefault="00A12E49">
            <w:pPr>
              <w:pStyle w:val="TableParagraph"/>
              <w:spacing w:before="147"/>
              <w:rPr>
                <w:sz w:val="26"/>
              </w:rPr>
            </w:pPr>
            <w:r>
              <w:rPr>
                <w:spacing w:val="-2"/>
                <w:sz w:val="26"/>
              </w:rPr>
              <w:t>«Дошкольное</w:t>
            </w:r>
          </w:p>
        </w:tc>
      </w:tr>
    </w:tbl>
    <w:p w:rsidR="00FD1353" w:rsidRDefault="00FD1353">
      <w:pPr>
        <w:pStyle w:val="TableParagraph"/>
        <w:rPr>
          <w:sz w:val="26"/>
        </w:rPr>
        <w:sectPr w:rsidR="00FD1353">
          <w:pgSz w:w="16840" w:h="11910" w:orient="landscape"/>
          <w:pgMar w:top="1340" w:right="1133" w:bottom="280" w:left="992" w:header="720" w:footer="720" w:gutter="0"/>
          <w:cols w:space="720"/>
        </w:sectPr>
      </w:pPr>
    </w:p>
    <w:p w:rsidR="00FD1353" w:rsidRDefault="00FD1353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"/>
        <w:gridCol w:w="1498"/>
        <w:gridCol w:w="2910"/>
        <w:gridCol w:w="2593"/>
        <w:gridCol w:w="2156"/>
        <w:gridCol w:w="2425"/>
        <w:gridCol w:w="2501"/>
      </w:tblGrid>
      <w:tr w:rsidR="00FD1353">
        <w:trPr>
          <w:trHeight w:val="5387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tabs>
                <w:tab w:val="left" w:pos="1990"/>
              </w:tabs>
              <w:spacing w:line="362" w:lineRule="auto"/>
              <w:ind w:left="110" w:right="103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«Растения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2"/>
                <w:sz w:val="26"/>
              </w:rPr>
              <w:t>просят помощи»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tabs>
                <w:tab w:val="left" w:pos="1212"/>
                <w:tab w:val="left" w:pos="1415"/>
                <w:tab w:val="left" w:pos="1491"/>
                <w:tab w:val="left" w:pos="2215"/>
                <w:tab w:val="left" w:pos="2267"/>
                <w:tab w:val="left" w:pos="2370"/>
              </w:tabs>
              <w:spacing w:line="360" w:lineRule="auto"/>
              <w:ind w:left="109" w:right="93"/>
              <w:rPr>
                <w:sz w:val="26"/>
              </w:rPr>
            </w:pPr>
            <w:r>
              <w:rPr>
                <w:spacing w:val="-2"/>
                <w:sz w:val="26"/>
              </w:rPr>
              <w:t>растениями, сформировать чувство ответственности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 xml:space="preserve">за </w:t>
            </w:r>
            <w:r>
              <w:rPr>
                <w:sz w:val="26"/>
              </w:rPr>
              <w:t>сохранение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 xml:space="preserve">зелёного </w:t>
            </w:r>
            <w:r>
              <w:rPr>
                <w:spacing w:val="-2"/>
                <w:sz w:val="26"/>
              </w:rPr>
              <w:t>наряда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планеты, познакомить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с </w:t>
            </w:r>
            <w:r>
              <w:rPr>
                <w:sz w:val="26"/>
              </w:rPr>
              <w:t>различными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 xml:space="preserve">видами </w:t>
            </w:r>
            <w:r>
              <w:rPr>
                <w:spacing w:val="-2"/>
                <w:sz w:val="26"/>
              </w:rPr>
              <w:t>деятельности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 xml:space="preserve">по </w:t>
            </w:r>
            <w:r>
              <w:rPr>
                <w:spacing w:val="-2"/>
                <w:sz w:val="26"/>
              </w:rPr>
              <w:t>охране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растений, вызвать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стремление</w:t>
            </w:r>
          </w:p>
          <w:p w:rsidR="00FD1353" w:rsidRDefault="00A12E49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этой</w:t>
            </w:r>
            <w:r>
              <w:rPr>
                <w:spacing w:val="-2"/>
                <w:sz w:val="26"/>
              </w:rPr>
              <w:t xml:space="preserve"> деятельности.</w:t>
            </w:r>
          </w:p>
        </w:tc>
        <w:tc>
          <w:tcPr>
            <w:tcW w:w="2156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360" w:lineRule="auto"/>
              <w:ind w:right="93"/>
              <w:jc w:val="both"/>
              <w:rPr>
                <w:sz w:val="26"/>
              </w:rPr>
            </w:pPr>
            <w:r>
              <w:rPr>
                <w:sz w:val="26"/>
              </w:rPr>
              <w:t xml:space="preserve">растений, Красная книга, плакаты по охране природы, </w:t>
            </w:r>
            <w:r>
              <w:rPr>
                <w:spacing w:val="-2"/>
                <w:sz w:val="26"/>
              </w:rPr>
              <w:t>репродукции</w:t>
            </w:r>
          </w:p>
          <w:p w:rsidR="00FD1353" w:rsidRDefault="00A12E49">
            <w:pPr>
              <w:pStyle w:val="TableParagraph"/>
              <w:rPr>
                <w:sz w:val="26"/>
              </w:rPr>
            </w:pPr>
            <w:r>
              <w:rPr>
                <w:spacing w:val="-2"/>
                <w:sz w:val="26"/>
              </w:rPr>
              <w:t>художников</w:t>
            </w:r>
          </w:p>
          <w:p w:rsidR="00FD1353" w:rsidRDefault="00A12E49">
            <w:pPr>
              <w:pStyle w:val="TableParagraph"/>
              <w:tabs>
                <w:tab w:val="left" w:pos="1811"/>
              </w:tabs>
              <w:spacing w:before="147" w:line="360" w:lineRule="auto"/>
              <w:ind w:right="94"/>
              <w:rPr>
                <w:sz w:val="26"/>
              </w:rPr>
            </w:pPr>
            <w:r>
              <w:rPr>
                <w:spacing w:val="-2"/>
                <w:sz w:val="26"/>
              </w:rPr>
              <w:t>пейзажистов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И.И. </w:t>
            </w:r>
            <w:r>
              <w:rPr>
                <w:spacing w:val="-2"/>
                <w:sz w:val="26"/>
              </w:rPr>
              <w:t xml:space="preserve">Шишкина, </w:t>
            </w:r>
            <w:proofErr w:type="spellStart"/>
            <w:r>
              <w:rPr>
                <w:spacing w:val="-2"/>
                <w:sz w:val="26"/>
              </w:rPr>
              <w:t>Ф.А.Васильева</w:t>
            </w:r>
            <w:proofErr w:type="spellEnd"/>
            <w:r>
              <w:rPr>
                <w:spacing w:val="-2"/>
                <w:sz w:val="26"/>
              </w:rPr>
              <w:t>.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spacing w:line="362" w:lineRule="auto"/>
              <w:rPr>
                <w:sz w:val="26"/>
              </w:rPr>
            </w:pPr>
            <w:r>
              <w:rPr>
                <w:sz w:val="26"/>
              </w:rPr>
              <w:t>воспитание»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7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 xml:space="preserve">– </w:t>
            </w:r>
            <w:r>
              <w:rPr>
                <w:sz w:val="26"/>
              </w:rPr>
              <w:t>2005г. стр. 14</w:t>
            </w:r>
          </w:p>
        </w:tc>
      </w:tr>
      <w:tr w:rsidR="00FD1353">
        <w:trPr>
          <w:trHeight w:val="3140"/>
        </w:trPr>
        <w:tc>
          <w:tcPr>
            <w:tcW w:w="485" w:type="dxa"/>
          </w:tcPr>
          <w:p w:rsidR="00FD1353" w:rsidRDefault="00A12E49">
            <w:pPr>
              <w:pStyle w:val="TableParagraph"/>
              <w:spacing w:line="296" w:lineRule="exact"/>
              <w:ind w:left="110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7</w:t>
            </w:r>
          </w:p>
        </w:tc>
        <w:tc>
          <w:tcPr>
            <w:tcW w:w="1498" w:type="dxa"/>
          </w:tcPr>
          <w:p w:rsidR="00FD1353" w:rsidRDefault="00A12E49">
            <w:pPr>
              <w:pStyle w:val="TableParagraph"/>
              <w:spacing w:line="296" w:lineRule="exact"/>
              <w:ind w:left="105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Март</w:t>
            </w: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spacing w:line="296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1.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Животный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pacing w:val="-4"/>
                <w:sz w:val="26"/>
              </w:rPr>
              <w:t>мир.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spacing w:line="357" w:lineRule="auto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Познакомить детей с </w:t>
            </w:r>
            <w:proofErr w:type="gramStart"/>
            <w:r>
              <w:rPr>
                <w:spacing w:val="-2"/>
                <w:sz w:val="26"/>
              </w:rPr>
              <w:t>разнообразными</w:t>
            </w:r>
            <w:proofErr w:type="gramEnd"/>
          </w:p>
          <w:p w:rsidR="00FD1353" w:rsidRDefault="00A12E49">
            <w:pPr>
              <w:pStyle w:val="TableParagraph"/>
              <w:tabs>
                <w:tab w:val="left" w:pos="1289"/>
              </w:tabs>
              <w:spacing w:line="357" w:lineRule="auto"/>
              <w:ind w:left="109" w:right="98"/>
              <w:rPr>
                <w:sz w:val="26"/>
              </w:rPr>
            </w:pPr>
            <w:r>
              <w:rPr>
                <w:spacing w:val="-2"/>
                <w:sz w:val="26"/>
              </w:rPr>
              <w:t>видами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животных. Рассматривание иллюстраций</w:t>
            </w:r>
          </w:p>
          <w:p w:rsidR="00FD1353" w:rsidRDefault="00A12E49">
            <w:pPr>
              <w:pStyle w:val="TableParagraph"/>
              <w:tabs>
                <w:tab w:val="left" w:pos="1693"/>
              </w:tabs>
              <w:spacing w:before="7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животных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разных</w:t>
            </w:r>
          </w:p>
          <w:p w:rsidR="00FD1353" w:rsidRDefault="00A12E49">
            <w:pPr>
              <w:pStyle w:val="TableParagraph"/>
              <w:spacing w:before="148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широт,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tabs>
                <w:tab w:val="left" w:pos="1775"/>
              </w:tabs>
              <w:spacing w:line="357" w:lineRule="auto"/>
              <w:ind w:left="104" w:right="100"/>
              <w:rPr>
                <w:sz w:val="26"/>
              </w:rPr>
            </w:pPr>
            <w:r>
              <w:rPr>
                <w:spacing w:val="-2"/>
                <w:sz w:val="26"/>
              </w:rPr>
              <w:t>Беседа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 xml:space="preserve">по </w:t>
            </w:r>
            <w:r>
              <w:rPr>
                <w:spacing w:val="-2"/>
                <w:sz w:val="26"/>
              </w:rPr>
              <w:t>содержанию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357" w:lineRule="auto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Демонстрационный </w:t>
            </w:r>
            <w:r>
              <w:rPr>
                <w:sz w:val="26"/>
              </w:rPr>
              <w:t>материал</w:t>
            </w:r>
            <w:r>
              <w:rPr>
                <w:spacing w:val="50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48"/>
                <w:w w:val="15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серии</w:t>
            </w:r>
          </w:p>
          <w:p w:rsidR="00FD1353" w:rsidRDefault="00A12E49">
            <w:pPr>
              <w:pStyle w:val="TableParagraph"/>
              <w:tabs>
                <w:tab w:val="left" w:pos="2205"/>
              </w:tabs>
              <w:spacing w:line="357" w:lineRule="auto"/>
              <w:ind w:right="91"/>
              <w:rPr>
                <w:sz w:val="26"/>
              </w:rPr>
            </w:pPr>
            <w:r>
              <w:rPr>
                <w:spacing w:val="-2"/>
                <w:sz w:val="26"/>
              </w:rPr>
              <w:t>«Знакомство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с </w:t>
            </w:r>
            <w:r>
              <w:rPr>
                <w:spacing w:val="-2"/>
                <w:sz w:val="26"/>
              </w:rPr>
              <w:t>окружающим миром»,</w:t>
            </w:r>
          </w:p>
          <w:p w:rsidR="00FD1353" w:rsidRDefault="00A12E49">
            <w:pPr>
              <w:pStyle w:val="TableParagraph"/>
              <w:spacing w:before="7"/>
              <w:rPr>
                <w:sz w:val="26"/>
              </w:rPr>
            </w:pPr>
            <w:r>
              <w:rPr>
                <w:spacing w:val="-2"/>
                <w:sz w:val="26"/>
              </w:rPr>
              <w:t>«Животные»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spacing w:line="292" w:lineRule="exact"/>
              <w:jc w:val="both"/>
              <w:rPr>
                <w:sz w:val="26"/>
              </w:rPr>
            </w:pPr>
            <w:r>
              <w:rPr>
                <w:sz w:val="26"/>
              </w:rPr>
              <w:t>См.</w:t>
            </w:r>
            <w:r>
              <w:rPr>
                <w:spacing w:val="59"/>
                <w:sz w:val="26"/>
              </w:rPr>
              <w:t xml:space="preserve">  </w:t>
            </w:r>
            <w:r>
              <w:rPr>
                <w:sz w:val="26"/>
              </w:rPr>
              <w:t>Н.А.</w:t>
            </w:r>
            <w:r>
              <w:rPr>
                <w:spacing w:val="60"/>
                <w:sz w:val="26"/>
              </w:rPr>
              <w:t xml:space="preserve">  </w:t>
            </w:r>
            <w:r>
              <w:rPr>
                <w:spacing w:val="-2"/>
                <w:sz w:val="26"/>
              </w:rPr>
              <w:t>Рыжова</w:t>
            </w:r>
          </w:p>
          <w:p w:rsidR="00FD1353" w:rsidRDefault="00A12E49">
            <w:pPr>
              <w:pStyle w:val="TableParagraph"/>
              <w:spacing w:before="147" w:line="360" w:lineRule="auto"/>
              <w:ind w:right="96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«Кто в доме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природе живёт» (материалы</w:t>
            </w:r>
            <w:r>
              <w:rPr>
                <w:spacing w:val="77"/>
                <w:w w:val="150"/>
                <w:sz w:val="26"/>
              </w:rPr>
              <w:t xml:space="preserve">  </w:t>
            </w:r>
            <w:r>
              <w:rPr>
                <w:spacing w:val="-4"/>
                <w:sz w:val="26"/>
              </w:rPr>
              <w:t>блока</w:t>
            </w:r>
            <w:proofErr w:type="gramEnd"/>
          </w:p>
          <w:p w:rsidR="00FD1353" w:rsidRDefault="00A12E49">
            <w:pPr>
              <w:pStyle w:val="TableParagraph"/>
              <w:spacing w:line="298" w:lineRule="exact"/>
              <w:rPr>
                <w:sz w:val="26"/>
              </w:rPr>
            </w:pPr>
            <w:proofErr w:type="gramStart"/>
            <w:r>
              <w:rPr>
                <w:spacing w:val="-2"/>
                <w:sz w:val="26"/>
              </w:rPr>
              <w:t>«Животные»)</w:t>
            </w:r>
            <w:proofErr w:type="gramEnd"/>
          </w:p>
        </w:tc>
      </w:tr>
      <w:tr w:rsidR="00FD1353">
        <w:trPr>
          <w:trHeight w:val="897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spacing w:line="296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2.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Рыбы.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tabs>
                <w:tab w:val="left" w:pos="1730"/>
              </w:tabs>
              <w:spacing w:line="291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Расширять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знания</w:t>
            </w:r>
          </w:p>
          <w:p w:rsidR="00FD1353" w:rsidRDefault="00A12E49">
            <w:pPr>
              <w:pStyle w:val="TableParagraph"/>
              <w:tabs>
                <w:tab w:val="left" w:pos="2356"/>
              </w:tabs>
              <w:spacing w:before="147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детей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о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Рассматривание</w:t>
            </w:r>
          </w:p>
          <w:p w:rsidR="00FD1353" w:rsidRDefault="00A12E49">
            <w:pPr>
              <w:pStyle w:val="TableParagraph"/>
              <w:tabs>
                <w:tab w:val="left" w:pos="1912"/>
              </w:tabs>
              <w:spacing w:before="147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иллюстраций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о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tabs>
                <w:tab w:val="left" w:pos="2200"/>
              </w:tabs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Иллюстрации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10"/>
                <w:sz w:val="26"/>
              </w:rPr>
              <w:t>с</w:t>
            </w:r>
            <w:proofErr w:type="gramEnd"/>
          </w:p>
          <w:p w:rsidR="00FD1353" w:rsidRDefault="00A12E49">
            <w:pPr>
              <w:pStyle w:val="TableParagraph"/>
              <w:spacing w:before="147"/>
              <w:rPr>
                <w:sz w:val="26"/>
              </w:rPr>
            </w:pPr>
            <w:r>
              <w:rPr>
                <w:sz w:val="26"/>
              </w:rPr>
              <w:t>видами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рыб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мест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Демонстрационный</w:t>
            </w:r>
          </w:p>
          <w:p w:rsidR="00FD1353" w:rsidRDefault="00A12E49">
            <w:pPr>
              <w:pStyle w:val="TableParagraph"/>
              <w:spacing w:before="147"/>
              <w:rPr>
                <w:sz w:val="26"/>
              </w:rPr>
            </w:pPr>
            <w:r>
              <w:rPr>
                <w:sz w:val="26"/>
              </w:rPr>
              <w:t>материал</w:t>
            </w:r>
            <w:r>
              <w:rPr>
                <w:spacing w:val="27"/>
                <w:sz w:val="26"/>
              </w:rPr>
              <w:t xml:space="preserve">  </w:t>
            </w:r>
            <w:r>
              <w:rPr>
                <w:sz w:val="26"/>
              </w:rPr>
              <w:t>из</w:t>
            </w:r>
            <w:r>
              <w:rPr>
                <w:spacing w:val="27"/>
                <w:sz w:val="26"/>
              </w:rPr>
              <w:t xml:space="preserve">  </w:t>
            </w:r>
            <w:r>
              <w:rPr>
                <w:spacing w:val="-4"/>
                <w:sz w:val="26"/>
              </w:rPr>
              <w:t>серии</w:t>
            </w:r>
          </w:p>
        </w:tc>
      </w:tr>
    </w:tbl>
    <w:p w:rsidR="00FD1353" w:rsidRDefault="00FD1353">
      <w:pPr>
        <w:pStyle w:val="TableParagraph"/>
        <w:rPr>
          <w:sz w:val="26"/>
        </w:rPr>
        <w:sectPr w:rsidR="00FD1353">
          <w:pgSz w:w="16840" w:h="11910" w:orient="landscape"/>
          <w:pgMar w:top="1340" w:right="1133" w:bottom="280" w:left="992" w:header="720" w:footer="720" w:gutter="0"/>
          <w:cols w:space="720"/>
        </w:sectPr>
      </w:pPr>
    </w:p>
    <w:p w:rsidR="00FD1353" w:rsidRDefault="00FD1353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"/>
        <w:gridCol w:w="1498"/>
        <w:gridCol w:w="2910"/>
        <w:gridCol w:w="2593"/>
        <w:gridCol w:w="2156"/>
        <w:gridCol w:w="2425"/>
        <w:gridCol w:w="2501"/>
      </w:tblGrid>
      <w:tr w:rsidR="00FD1353">
        <w:trPr>
          <w:trHeight w:val="2693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tabs>
                <w:tab w:val="left" w:pos="1606"/>
                <w:tab w:val="left" w:pos="2351"/>
              </w:tabs>
              <w:spacing w:line="360" w:lineRule="auto"/>
              <w:ind w:left="109" w:right="98"/>
              <w:rPr>
                <w:sz w:val="26"/>
              </w:rPr>
            </w:pPr>
            <w:r>
              <w:rPr>
                <w:sz w:val="26"/>
              </w:rPr>
              <w:t>разновидностях</w:t>
            </w:r>
            <w:r>
              <w:rPr>
                <w:spacing w:val="74"/>
                <w:sz w:val="26"/>
              </w:rPr>
              <w:t xml:space="preserve"> </w:t>
            </w:r>
            <w:r>
              <w:rPr>
                <w:sz w:val="26"/>
              </w:rPr>
              <w:t xml:space="preserve">рыб </w:t>
            </w:r>
            <w:r>
              <w:rPr>
                <w:spacing w:val="-2"/>
                <w:sz w:val="26"/>
              </w:rPr>
              <w:t>(</w:t>
            </w:r>
            <w:proofErr w:type="gramStart"/>
            <w:r>
              <w:rPr>
                <w:spacing w:val="-2"/>
                <w:sz w:val="26"/>
              </w:rPr>
              <w:t>аквариумные</w:t>
            </w:r>
            <w:proofErr w:type="gramEnd"/>
            <w:r>
              <w:rPr>
                <w:spacing w:val="-2"/>
                <w:sz w:val="26"/>
              </w:rPr>
              <w:t xml:space="preserve">; </w:t>
            </w:r>
            <w:r>
              <w:rPr>
                <w:spacing w:val="-2"/>
                <w:sz w:val="26"/>
              </w:rPr>
              <w:t>пресноводные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– </w:t>
            </w:r>
            <w:r>
              <w:rPr>
                <w:spacing w:val="-2"/>
                <w:sz w:val="26"/>
              </w:rPr>
              <w:t>прудовые,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речные; морские;</w:t>
            </w:r>
          </w:p>
          <w:p w:rsidR="00FD1353" w:rsidRDefault="00A12E49">
            <w:pPr>
              <w:pStyle w:val="TableParagraph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океанические).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spacing w:line="360" w:lineRule="auto"/>
              <w:ind w:left="104"/>
              <w:rPr>
                <w:sz w:val="26"/>
              </w:rPr>
            </w:pPr>
            <w:proofErr w:type="gramStart"/>
            <w:r>
              <w:rPr>
                <w:sz w:val="26"/>
              </w:rPr>
              <w:t>рыбах</w:t>
            </w:r>
            <w:proofErr w:type="gramEnd"/>
            <w:r>
              <w:rPr>
                <w:sz w:val="26"/>
              </w:rPr>
              <w:t>,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 xml:space="preserve">беседа по </w:t>
            </w:r>
            <w:r>
              <w:rPr>
                <w:spacing w:val="-2"/>
                <w:sz w:val="26"/>
              </w:rPr>
              <w:t xml:space="preserve">содержанию, </w:t>
            </w:r>
            <w:r>
              <w:rPr>
                <w:sz w:val="26"/>
              </w:rPr>
              <w:t>рисование рыб.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tabs>
                <w:tab w:val="left" w:pos="1227"/>
              </w:tabs>
              <w:spacing w:line="360" w:lineRule="auto"/>
              <w:ind w:right="92"/>
              <w:jc w:val="both"/>
              <w:rPr>
                <w:sz w:val="26"/>
              </w:rPr>
            </w:pPr>
            <w:r>
              <w:rPr>
                <w:spacing w:val="-6"/>
                <w:sz w:val="26"/>
              </w:rPr>
              <w:t>их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обитания, </w:t>
            </w:r>
            <w:r>
              <w:rPr>
                <w:sz w:val="26"/>
              </w:rPr>
              <w:t>аквариум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рыбами, альбомы, цветные </w:t>
            </w:r>
            <w:r>
              <w:rPr>
                <w:spacing w:val="-2"/>
                <w:sz w:val="26"/>
              </w:rPr>
              <w:t>карандаши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tabs>
                <w:tab w:val="left" w:pos="2277"/>
              </w:tabs>
              <w:spacing w:line="362" w:lineRule="auto"/>
              <w:ind w:right="96"/>
              <w:rPr>
                <w:sz w:val="26"/>
              </w:rPr>
            </w:pPr>
            <w:r>
              <w:rPr>
                <w:spacing w:val="-2"/>
                <w:sz w:val="26"/>
              </w:rPr>
              <w:t>«Знакомство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с </w:t>
            </w:r>
            <w:r>
              <w:rPr>
                <w:spacing w:val="-2"/>
                <w:sz w:val="26"/>
              </w:rPr>
              <w:t>окружающим</w:t>
            </w:r>
          </w:p>
          <w:p w:rsidR="00FD1353" w:rsidRDefault="00A12E49">
            <w:pPr>
              <w:pStyle w:val="TableParagraph"/>
              <w:spacing w:line="362" w:lineRule="auto"/>
              <w:rPr>
                <w:sz w:val="26"/>
              </w:rPr>
            </w:pPr>
            <w:r>
              <w:rPr>
                <w:sz w:val="26"/>
              </w:rPr>
              <w:t>миром»: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«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Рыбы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 xml:space="preserve">в </w:t>
            </w:r>
            <w:r>
              <w:rPr>
                <w:spacing w:val="-2"/>
                <w:sz w:val="26"/>
              </w:rPr>
              <w:t>картинках»,</w:t>
            </w:r>
          </w:p>
          <w:p w:rsidR="00FD1353" w:rsidRDefault="00A12E49">
            <w:pPr>
              <w:pStyle w:val="TableParagraph"/>
              <w:tabs>
                <w:tab w:val="left" w:pos="1648"/>
              </w:tabs>
              <w:spacing w:line="294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«Обитатели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океана</w:t>
            </w:r>
          </w:p>
          <w:p w:rsidR="00FD1353" w:rsidRDefault="00A12E49">
            <w:pPr>
              <w:pStyle w:val="TableParagraph"/>
              <w:spacing w:before="139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картинках»</w:t>
            </w:r>
          </w:p>
        </w:tc>
      </w:tr>
      <w:tr w:rsidR="00FD1353">
        <w:trPr>
          <w:trHeight w:val="4484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tabs>
                <w:tab w:val="left" w:pos="747"/>
                <w:tab w:val="left" w:pos="1520"/>
              </w:tabs>
              <w:spacing w:line="362" w:lineRule="auto"/>
              <w:ind w:left="110" w:right="103"/>
              <w:rPr>
                <w:b/>
                <w:sz w:val="26"/>
              </w:rPr>
            </w:pPr>
            <w:r>
              <w:rPr>
                <w:b/>
                <w:spacing w:val="-6"/>
                <w:sz w:val="26"/>
              </w:rPr>
              <w:t>3.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6"/>
                <w:sz w:val="26"/>
              </w:rPr>
              <w:t>«О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2"/>
                <w:sz w:val="26"/>
              </w:rPr>
              <w:t xml:space="preserve">животных, </w:t>
            </w:r>
            <w:r>
              <w:rPr>
                <w:b/>
                <w:sz w:val="26"/>
              </w:rPr>
              <w:t>которых не любят» -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tabs>
                <w:tab w:val="left" w:pos="2370"/>
              </w:tabs>
              <w:spacing w:line="362" w:lineRule="auto"/>
              <w:ind w:left="109" w:right="95"/>
              <w:rPr>
                <w:sz w:val="26"/>
              </w:rPr>
            </w:pPr>
            <w:r>
              <w:rPr>
                <w:spacing w:val="-2"/>
                <w:sz w:val="26"/>
              </w:rPr>
              <w:t>Знакомство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с </w:t>
            </w:r>
            <w:r>
              <w:rPr>
                <w:spacing w:val="-2"/>
                <w:sz w:val="26"/>
              </w:rPr>
              <w:t>некоторыми</w:t>
            </w:r>
          </w:p>
          <w:p w:rsidR="00FD1353" w:rsidRDefault="00A12E49">
            <w:pPr>
              <w:pStyle w:val="TableParagraph"/>
              <w:tabs>
                <w:tab w:val="left" w:pos="1084"/>
                <w:tab w:val="left" w:pos="1415"/>
                <w:tab w:val="left" w:pos="1496"/>
                <w:tab w:val="left" w:pos="2173"/>
                <w:tab w:val="left" w:pos="2360"/>
              </w:tabs>
              <w:spacing w:line="360" w:lineRule="auto"/>
              <w:ind w:left="109" w:right="91"/>
              <w:rPr>
                <w:sz w:val="26"/>
              </w:rPr>
            </w:pPr>
            <w:r>
              <w:rPr>
                <w:spacing w:val="-2"/>
                <w:sz w:val="26"/>
              </w:rPr>
              <w:t>представителями земноводных, рептилий.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 xml:space="preserve">Их </w:t>
            </w:r>
            <w:r>
              <w:rPr>
                <w:spacing w:val="-2"/>
                <w:sz w:val="26"/>
              </w:rPr>
              <w:t>отличительные черты.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-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Уточнить значение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внешних особенностей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10"/>
                <w:sz w:val="26"/>
              </w:rPr>
              <w:t>в</w:t>
            </w:r>
            <w:proofErr w:type="gramEnd"/>
          </w:p>
          <w:p w:rsidR="00FD1353" w:rsidRDefault="00A12E49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жизни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животных.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spacing w:line="360" w:lineRule="auto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Рассматривание модели террариума.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362" w:lineRule="auto"/>
              <w:rPr>
                <w:sz w:val="26"/>
              </w:rPr>
            </w:pPr>
            <w:r>
              <w:rPr>
                <w:sz w:val="26"/>
              </w:rPr>
              <w:t>Домашнее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 xml:space="preserve">задание: </w:t>
            </w:r>
            <w:r>
              <w:rPr>
                <w:spacing w:val="-2"/>
                <w:sz w:val="26"/>
              </w:rPr>
              <w:t>подобрать</w:t>
            </w:r>
          </w:p>
          <w:p w:rsidR="00FD1353" w:rsidRDefault="00A12E49">
            <w:pPr>
              <w:pStyle w:val="TableParagraph"/>
              <w:tabs>
                <w:tab w:val="left" w:pos="2186"/>
              </w:tabs>
              <w:spacing w:line="357" w:lineRule="auto"/>
              <w:ind w:right="96"/>
              <w:rPr>
                <w:sz w:val="26"/>
              </w:rPr>
            </w:pPr>
            <w:r>
              <w:rPr>
                <w:spacing w:val="-2"/>
                <w:sz w:val="26"/>
              </w:rPr>
              <w:t>информацию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о </w:t>
            </w:r>
            <w:r>
              <w:rPr>
                <w:spacing w:val="-2"/>
                <w:sz w:val="26"/>
              </w:rPr>
              <w:t>пользе</w:t>
            </w:r>
          </w:p>
          <w:p w:rsidR="00FD1353" w:rsidRDefault="00A12E49">
            <w:pPr>
              <w:pStyle w:val="TableParagraph"/>
              <w:spacing w:line="357" w:lineRule="auto"/>
              <w:rPr>
                <w:sz w:val="26"/>
              </w:rPr>
            </w:pPr>
            <w:r>
              <w:rPr>
                <w:spacing w:val="-2"/>
                <w:sz w:val="26"/>
              </w:rPr>
              <w:t>земноводных, рептилий.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spacing w:line="362" w:lineRule="auto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Демонстрационный </w:t>
            </w:r>
            <w:r>
              <w:rPr>
                <w:sz w:val="26"/>
              </w:rPr>
              <w:t>материал</w:t>
            </w:r>
            <w:r>
              <w:rPr>
                <w:spacing w:val="27"/>
                <w:sz w:val="26"/>
              </w:rPr>
              <w:t xml:space="preserve">  </w:t>
            </w:r>
            <w:r>
              <w:rPr>
                <w:sz w:val="26"/>
              </w:rPr>
              <w:t>из</w:t>
            </w:r>
            <w:r>
              <w:rPr>
                <w:spacing w:val="27"/>
                <w:sz w:val="26"/>
              </w:rPr>
              <w:t xml:space="preserve">  </w:t>
            </w:r>
            <w:r>
              <w:rPr>
                <w:spacing w:val="-4"/>
                <w:sz w:val="26"/>
              </w:rPr>
              <w:t>серии</w:t>
            </w:r>
          </w:p>
          <w:p w:rsidR="00FD1353" w:rsidRDefault="00A12E49">
            <w:pPr>
              <w:pStyle w:val="TableParagraph"/>
              <w:tabs>
                <w:tab w:val="left" w:pos="2277"/>
              </w:tabs>
              <w:spacing w:line="360" w:lineRule="auto"/>
              <w:ind w:right="96"/>
              <w:rPr>
                <w:sz w:val="26"/>
              </w:rPr>
            </w:pPr>
            <w:r>
              <w:rPr>
                <w:spacing w:val="-2"/>
                <w:sz w:val="26"/>
              </w:rPr>
              <w:t>«Знакомство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с </w:t>
            </w:r>
            <w:r>
              <w:rPr>
                <w:spacing w:val="-2"/>
                <w:sz w:val="26"/>
              </w:rPr>
              <w:t>окружающим миром»,</w:t>
            </w:r>
          </w:p>
          <w:p w:rsidR="00FD1353" w:rsidRDefault="00A12E49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«Земноводные»</w:t>
            </w:r>
          </w:p>
        </w:tc>
      </w:tr>
      <w:tr w:rsidR="00FD1353">
        <w:trPr>
          <w:trHeight w:val="2246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spacing w:before="2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4.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Пресмыкающиеся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tabs>
                <w:tab w:val="left" w:pos="1588"/>
                <w:tab w:val="left" w:pos="2120"/>
              </w:tabs>
              <w:spacing w:line="360" w:lineRule="auto"/>
              <w:ind w:left="109" w:right="94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Познакомить детей с </w:t>
            </w:r>
            <w:r>
              <w:rPr>
                <w:spacing w:val="-2"/>
                <w:sz w:val="26"/>
              </w:rPr>
              <w:t>таким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классом животных,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как </w:t>
            </w:r>
            <w:r>
              <w:rPr>
                <w:spacing w:val="-2"/>
                <w:sz w:val="26"/>
              </w:rPr>
              <w:t>пресмыкающиеся.</w:t>
            </w:r>
          </w:p>
          <w:p w:rsidR="00FD1353" w:rsidRDefault="00A12E49">
            <w:pPr>
              <w:pStyle w:val="TableParagraph"/>
              <w:spacing w:line="296" w:lineRule="exact"/>
              <w:ind w:left="109"/>
              <w:jc w:val="both"/>
              <w:rPr>
                <w:sz w:val="26"/>
              </w:rPr>
            </w:pPr>
            <w:r>
              <w:rPr>
                <w:sz w:val="26"/>
              </w:rPr>
              <w:t>Их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особенностями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и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spacing w:line="357" w:lineRule="auto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Рассматривание модели террариума.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357" w:lineRule="auto"/>
              <w:rPr>
                <w:sz w:val="26"/>
              </w:rPr>
            </w:pPr>
            <w:r>
              <w:rPr>
                <w:sz w:val="26"/>
              </w:rPr>
              <w:t>Домашнее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 xml:space="preserve">задание: </w:t>
            </w:r>
            <w:r>
              <w:rPr>
                <w:spacing w:val="-2"/>
                <w:sz w:val="26"/>
              </w:rPr>
              <w:t>подобрать</w:t>
            </w:r>
          </w:p>
          <w:p w:rsidR="00FD1353" w:rsidRDefault="00A12E49">
            <w:pPr>
              <w:pStyle w:val="TableParagraph"/>
              <w:tabs>
                <w:tab w:val="left" w:pos="2186"/>
              </w:tabs>
              <w:spacing w:line="362" w:lineRule="auto"/>
              <w:ind w:right="96"/>
              <w:rPr>
                <w:sz w:val="26"/>
              </w:rPr>
            </w:pPr>
            <w:r>
              <w:rPr>
                <w:spacing w:val="-2"/>
                <w:sz w:val="26"/>
              </w:rPr>
              <w:t>информацию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о </w:t>
            </w:r>
            <w:r>
              <w:rPr>
                <w:spacing w:val="-2"/>
                <w:sz w:val="26"/>
              </w:rPr>
              <w:t>пользе</w:t>
            </w:r>
          </w:p>
          <w:p w:rsidR="00FD1353" w:rsidRDefault="00A12E49">
            <w:pPr>
              <w:pStyle w:val="TableParagraph"/>
              <w:tabs>
                <w:tab w:val="left" w:pos="2172"/>
              </w:tabs>
              <w:spacing w:line="294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земноводных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и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spacing w:line="357" w:lineRule="auto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Демонстрационный </w:t>
            </w:r>
            <w:r>
              <w:rPr>
                <w:sz w:val="26"/>
              </w:rPr>
              <w:t>материал</w:t>
            </w:r>
            <w:r>
              <w:rPr>
                <w:spacing w:val="27"/>
                <w:sz w:val="26"/>
              </w:rPr>
              <w:t xml:space="preserve">  </w:t>
            </w:r>
            <w:r>
              <w:rPr>
                <w:sz w:val="26"/>
              </w:rPr>
              <w:t>из</w:t>
            </w:r>
            <w:r>
              <w:rPr>
                <w:spacing w:val="27"/>
                <w:sz w:val="26"/>
              </w:rPr>
              <w:t xml:space="preserve">  </w:t>
            </w:r>
            <w:r>
              <w:rPr>
                <w:spacing w:val="-4"/>
                <w:sz w:val="26"/>
              </w:rPr>
              <w:t>серии</w:t>
            </w:r>
          </w:p>
          <w:p w:rsidR="00FD1353" w:rsidRDefault="00A12E49">
            <w:pPr>
              <w:pStyle w:val="TableParagraph"/>
              <w:tabs>
                <w:tab w:val="left" w:pos="2277"/>
              </w:tabs>
              <w:spacing w:line="362" w:lineRule="auto"/>
              <w:ind w:right="96"/>
              <w:rPr>
                <w:sz w:val="26"/>
              </w:rPr>
            </w:pPr>
            <w:r>
              <w:rPr>
                <w:spacing w:val="-2"/>
                <w:sz w:val="26"/>
              </w:rPr>
              <w:t>«Знакомство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с </w:t>
            </w:r>
            <w:r>
              <w:rPr>
                <w:spacing w:val="-2"/>
                <w:sz w:val="26"/>
              </w:rPr>
              <w:t>окружающим</w:t>
            </w:r>
          </w:p>
          <w:p w:rsidR="00FD1353" w:rsidRDefault="00A12E49">
            <w:pPr>
              <w:pStyle w:val="TableParagraph"/>
              <w:tabs>
                <w:tab w:val="left" w:pos="1294"/>
              </w:tabs>
              <w:spacing w:line="294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средой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обитания.</w:t>
            </w:r>
          </w:p>
        </w:tc>
      </w:tr>
    </w:tbl>
    <w:p w:rsidR="00FD1353" w:rsidRDefault="00FD1353">
      <w:pPr>
        <w:pStyle w:val="TableParagraph"/>
        <w:spacing w:line="294" w:lineRule="exact"/>
        <w:rPr>
          <w:sz w:val="26"/>
        </w:rPr>
        <w:sectPr w:rsidR="00FD1353">
          <w:pgSz w:w="16840" w:h="11910" w:orient="landscape"/>
          <w:pgMar w:top="1340" w:right="1133" w:bottom="280" w:left="992" w:header="720" w:footer="720" w:gutter="0"/>
          <w:cols w:space="720"/>
        </w:sectPr>
      </w:pPr>
    </w:p>
    <w:p w:rsidR="00FD1353" w:rsidRDefault="00FD1353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"/>
        <w:gridCol w:w="1498"/>
        <w:gridCol w:w="2910"/>
        <w:gridCol w:w="2593"/>
        <w:gridCol w:w="2156"/>
        <w:gridCol w:w="2425"/>
        <w:gridCol w:w="2501"/>
      </w:tblGrid>
      <w:tr w:rsidR="00FD1353">
        <w:trPr>
          <w:trHeight w:val="1348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средой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обитания</w:t>
            </w:r>
          </w:p>
        </w:tc>
        <w:tc>
          <w:tcPr>
            <w:tcW w:w="2156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рептилий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tabs>
                <w:tab w:val="left" w:pos="1470"/>
              </w:tabs>
              <w:spacing w:line="362" w:lineRule="auto"/>
              <w:ind w:right="98"/>
              <w:rPr>
                <w:sz w:val="26"/>
              </w:rPr>
            </w:pPr>
            <w:r>
              <w:rPr>
                <w:spacing w:val="-2"/>
                <w:sz w:val="26"/>
              </w:rPr>
              <w:t>земноводных, рептилий</w:t>
            </w:r>
            <w:proofErr w:type="gramStart"/>
            <w:r>
              <w:rPr>
                <w:spacing w:val="-2"/>
                <w:sz w:val="26"/>
              </w:rPr>
              <w:t>.</w:t>
            </w:r>
            <w:proofErr w:type="gramEnd"/>
            <w:r>
              <w:rPr>
                <w:sz w:val="26"/>
              </w:rPr>
              <w:tab/>
            </w:r>
            <w:proofErr w:type="gramStart"/>
            <w:r>
              <w:rPr>
                <w:spacing w:val="-2"/>
                <w:sz w:val="26"/>
              </w:rPr>
              <w:t>м</w:t>
            </w:r>
            <w:proofErr w:type="gramEnd"/>
            <w:r>
              <w:rPr>
                <w:spacing w:val="-2"/>
                <w:sz w:val="26"/>
              </w:rPr>
              <w:t>иром»,</w:t>
            </w:r>
          </w:p>
          <w:p w:rsidR="00FD1353" w:rsidRDefault="00A12E49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«Пресмыкающиеся»</w:t>
            </w:r>
          </w:p>
        </w:tc>
      </w:tr>
      <w:tr w:rsidR="00FD1353">
        <w:trPr>
          <w:trHeight w:val="4037"/>
        </w:trPr>
        <w:tc>
          <w:tcPr>
            <w:tcW w:w="485" w:type="dxa"/>
          </w:tcPr>
          <w:p w:rsidR="00FD1353" w:rsidRDefault="00A12E49">
            <w:pPr>
              <w:pStyle w:val="TableParagraph"/>
              <w:spacing w:line="296" w:lineRule="exact"/>
              <w:ind w:left="110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8</w:t>
            </w:r>
          </w:p>
        </w:tc>
        <w:tc>
          <w:tcPr>
            <w:tcW w:w="1498" w:type="dxa"/>
          </w:tcPr>
          <w:p w:rsidR="00FD1353" w:rsidRDefault="00A12E49">
            <w:pPr>
              <w:pStyle w:val="TableParagraph"/>
              <w:spacing w:line="296" w:lineRule="exact"/>
              <w:ind w:left="105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Апрель</w:t>
            </w: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tabs>
                <w:tab w:val="left" w:pos="2111"/>
              </w:tabs>
              <w:spacing w:line="296" w:lineRule="exact"/>
              <w:ind w:left="110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1.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2"/>
                <w:sz w:val="26"/>
              </w:rPr>
              <w:t>«Этот</w:t>
            </w:r>
          </w:p>
          <w:p w:rsidR="00FD1353" w:rsidRDefault="00A12E49">
            <w:pPr>
              <w:pStyle w:val="TableParagraph"/>
              <w:tabs>
                <w:tab w:val="left" w:pos="2327"/>
              </w:tabs>
              <w:spacing w:before="148" w:line="362" w:lineRule="auto"/>
              <w:ind w:left="110" w:right="95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удивительный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4"/>
                <w:sz w:val="26"/>
              </w:rPr>
              <w:t xml:space="preserve">мир </w:t>
            </w:r>
            <w:r>
              <w:rPr>
                <w:b/>
                <w:spacing w:val="-2"/>
                <w:sz w:val="26"/>
              </w:rPr>
              <w:t>насекомых»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tabs>
                <w:tab w:val="left" w:pos="1871"/>
              </w:tabs>
              <w:spacing w:line="357" w:lineRule="auto"/>
              <w:ind w:left="109" w:right="96"/>
              <w:rPr>
                <w:sz w:val="26"/>
              </w:rPr>
            </w:pPr>
            <w:r>
              <w:rPr>
                <w:spacing w:val="-2"/>
                <w:sz w:val="26"/>
              </w:rPr>
              <w:t>Учить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детей </w:t>
            </w:r>
            <w:r>
              <w:rPr>
                <w:spacing w:val="-2"/>
                <w:sz w:val="26"/>
              </w:rPr>
              <w:t>сравнивать</w:t>
            </w:r>
          </w:p>
          <w:p w:rsidR="00FD1353" w:rsidRDefault="00A12E49">
            <w:pPr>
              <w:pStyle w:val="TableParagraph"/>
              <w:tabs>
                <w:tab w:val="left" w:pos="2212"/>
              </w:tabs>
              <w:spacing w:line="357" w:lineRule="auto"/>
              <w:ind w:left="109" w:right="100"/>
              <w:rPr>
                <w:sz w:val="26"/>
              </w:rPr>
            </w:pPr>
            <w:r>
              <w:rPr>
                <w:spacing w:val="-2"/>
                <w:sz w:val="26"/>
              </w:rPr>
              <w:t>насекомых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 xml:space="preserve">по </w:t>
            </w:r>
            <w:r>
              <w:rPr>
                <w:spacing w:val="-2"/>
                <w:sz w:val="26"/>
              </w:rPr>
              <w:t>способу</w:t>
            </w:r>
          </w:p>
          <w:p w:rsidR="00FD1353" w:rsidRDefault="00A12E49">
            <w:pPr>
              <w:pStyle w:val="TableParagraph"/>
              <w:spacing w:before="6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передвижения,</w:t>
            </w:r>
          </w:p>
          <w:p w:rsidR="00FD1353" w:rsidRDefault="00A12E49">
            <w:pPr>
              <w:pStyle w:val="TableParagraph"/>
              <w:tabs>
                <w:tab w:val="left" w:pos="1324"/>
              </w:tabs>
              <w:spacing w:before="148" w:line="360" w:lineRule="auto"/>
              <w:ind w:left="109" w:right="91"/>
              <w:jc w:val="both"/>
              <w:rPr>
                <w:sz w:val="26"/>
              </w:rPr>
            </w:pPr>
            <w:r>
              <w:rPr>
                <w:sz w:val="26"/>
              </w:rPr>
              <w:t>определять их по издаваемым звукам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правильно</w:t>
            </w:r>
          </w:p>
          <w:p w:rsidR="00FD1353" w:rsidRDefault="00A12E49"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называть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tabs>
                <w:tab w:val="left" w:pos="1773"/>
              </w:tabs>
              <w:spacing w:line="357" w:lineRule="auto"/>
              <w:ind w:left="104" w:right="101"/>
              <w:rPr>
                <w:sz w:val="26"/>
              </w:rPr>
            </w:pPr>
            <w:r>
              <w:rPr>
                <w:spacing w:val="-2"/>
                <w:sz w:val="26"/>
              </w:rPr>
              <w:t>Экскурсия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 xml:space="preserve">по </w:t>
            </w:r>
            <w:r>
              <w:rPr>
                <w:spacing w:val="-2"/>
                <w:sz w:val="26"/>
              </w:rPr>
              <w:t>территории</w:t>
            </w:r>
          </w:p>
          <w:p w:rsidR="00FD1353" w:rsidRDefault="00A12E49">
            <w:pPr>
              <w:pStyle w:val="TableParagraph"/>
              <w:tabs>
                <w:tab w:val="left" w:pos="1496"/>
                <w:tab w:val="left" w:pos="1822"/>
                <w:tab w:val="left" w:pos="1927"/>
              </w:tabs>
              <w:spacing w:line="360" w:lineRule="auto"/>
              <w:ind w:left="104" w:right="101"/>
              <w:rPr>
                <w:sz w:val="26"/>
              </w:rPr>
            </w:pPr>
            <w:r>
              <w:rPr>
                <w:spacing w:val="-2"/>
                <w:sz w:val="26"/>
              </w:rPr>
              <w:t>детского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сада. </w:t>
            </w:r>
            <w:r>
              <w:rPr>
                <w:spacing w:val="-2"/>
                <w:sz w:val="26"/>
              </w:rPr>
              <w:t>Наблюдения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 xml:space="preserve">за </w:t>
            </w:r>
            <w:r>
              <w:rPr>
                <w:spacing w:val="-2"/>
                <w:sz w:val="26"/>
              </w:rPr>
              <w:t>насекомыми, рассматривание картин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10"/>
                <w:sz w:val="26"/>
              </w:rPr>
              <w:t>с</w:t>
            </w:r>
            <w:proofErr w:type="gramEnd"/>
          </w:p>
          <w:p w:rsidR="00FD1353" w:rsidRDefault="00A12E49">
            <w:pPr>
              <w:pStyle w:val="TableParagraph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изображением</w:t>
            </w:r>
          </w:p>
          <w:p w:rsidR="00FD1353" w:rsidRDefault="00A12E49">
            <w:pPr>
              <w:pStyle w:val="TableParagraph"/>
              <w:spacing w:before="147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насекомых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357" w:lineRule="auto"/>
              <w:ind w:right="1060"/>
              <w:rPr>
                <w:sz w:val="26"/>
              </w:rPr>
            </w:pPr>
            <w:r>
              <w:rPr>
                <w:spacing w:val="-2"/>
                <w:sz w:val="26"/>
              </w:rPr>
              <w:t>Наглядный материал</w:t>
            </w:r>
          </w:p>
          <w:p w:rsidR="00FD1353" w:rsidRDefault="00A12E49">
            <w:pPr>
              <w:pStyle w:val="TableParagraph"/>
              <w:tabs>
                <w:tab w:val="left" w:pos="2192"/>
              </w:tabs>
              <w:spacing w:line="360" w:lineRule="auto"/>
              <w:ind w:right="95"/>
              <w:jc w:val="both"/>
              <w:rPr>
                <w:sz w:val="26"/>
              </w:rPr>
            </w:pPr>
            <w:r>
              <w:rPr>
                <w:spacing w:val="-2"/>
                <w:sz w:val="26"/>
              </w:rPr>
              <w:t>«Насекомые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в </w:t>
            </w:r>
            <w:r>
              <w:rPr>
                <w:sz w:val="26"/>
              </w:rPr>
              <w:t>картинках», сачки, коробочки – садки для насекомых.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spacing w:line="357" w:lineRule="auto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Демонстрационный </w:t>
            </w:r>
            <w:r>
              <w:rPr>
                <w:sz w:val="26"/>
              </w:rPr>
              <w:t>материал</w:t>
            </w:r>
            <w:r>
              <w:rPr>
                <w:spacing w:val="27"/>
                <w:sz w:val="26"/>
              </w:rPr>
              <w:t xml:space="preserve">  </w:t>
            </w:r>
            <w:r>
              <w:rPr>
                <w:sz w:val="26"/>
              </w:rPr>
              <w:t>из</w:t>
            </w:r>
            <w:r>
              <w:rPr>
                <w:spacing w:val="27"/>
                <w:sz w:val="26"/>
              </w:rPr>
              <w:t xml:space="preserve">  </w:t>
            </w:r>
            <w:r>
              <w:rPr>
                <w:spacing w:val="-4"/>
                <w:sz w:val="26"/>
              </w:rPr>
              <w:t>серии</w:t>
            </w:r>
          </w:p>
          <w:p w:rsidR="00FD1353" w:rsidRDefault="00A12E49">
            <w:pPr>
              <w:pStyle w:val="TableParagraph"/>
              <w:tabs>
                <w:tab w:val="left" w:pos="2277"/>
              </w:tabs>
              <w:spacing w:line="360" w:lineRule="auto"/>
              <w:ind w:right="96"/>
              <w:rPr>
                <w:sz w:val="26"/>
              </w:rPr>
            </w:pPr>
            <w:r>
              <w:rPr>
                <w:spacing w:val="-2"/>
                <w:sz w:val="26"/>
              </w:rPr>
              <w:t>«Знакомство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с </w:t>
            </w:r>
            <w:r>
              <w:rPr>
                <w:spacing w:val="-2"/>
                <w:sz w:val="26"/>
              </w:rPr>
              <w:t>окружающим миром»,</w:t>
            </w:r>
          </w:p>
          <w:p w:rsidR="00FD1353" w:rsidRDefault="00A12E49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«Насекомые»</w:t>
            </w:r>
          </w:p>
        </w:tc>
      </w:tr>
      <w:tr w:rsidR="00FD1353">
        <w:trPr>
          <w:trHeight w:val="4038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tabs>
                <w:tab w:val="left" w:pos="1871"/>
              </w:tabs>
              <w:spacing w:line="360" w:lineRule="auto"/>
              <w:ind w:left="110" w:right="102"/>
              <w:jc w:val="both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2.Какие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4"/>
                <w:sz w:val="26"/>
              </w:rPr>
              <w:t xml:space="preserve">бывают </w:t>
            </w:r>
            <w:r>
              <w:rPr>
                <w:b/>
                <w:sz w:val="26"/>
              </w:rPr>
              <w:t>птицы (перелетные, зимующие птицы).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tabs>
                <w:tab w:val="left" w:pos="2355"/>
              </w:tabs>
              <w:spacing w:line="292" w:lineRule="exact"/>
              <w:ind w:left="109"/>
              <w:jc w:val="both"/>
              <w:rPr>
                <w:sz w:val="26"/>
              </w:rPr>
            </w:pPr>
            <w:r>
              <w:rPr>
                <w:spacing w:val="-2"/>
                <w:sz w:val="26"/>
              </w:rPr>
              <w:t>Рассказать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о</w:t>
            </w:r>
          </w:p>
          <w:p w:rsidR="00FD1353" w:rsidRDefault="00A12E49">
            <w:pPr>
              <w:pStyle w:val="TableParagraph"/>
              <w:tabs>
                <w:tab w:val="left" w:pos="2346"/>
                <w:tab w:val="left" w:pos="2399"/>
              </w:tabs>
              <w:spacing w:before="147" w:line="360" w:lineRule="auto"/>
              <w:ind w:left="109" w:right="94"/>
              <w:jc w:val="both"/>
              <w:rPr>
                <w:sz w:val="26"/>
              </w:rPr>
            </w:pPr>
            <w:r>
              <w:rPr>
                <w:spacing w:val="-2"/>
                <w:sz w:val="26"/>
              </w:rPr>
              <w:t>перелетных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и </w:t>
            </w:r>
            <w:r>
              <w:rPr>
                <w:sz w:val="26"/>
              </w:rPr>
              <w:t xml:space="preserve">зимующих </w:t>
            </w:r>
            <w:proofErr w:type="gramStart"/>
            <w:r>
              <w:rPr>
                <w:sz w:val="26"/>
              </w:rPr>
              <w:t>птицах</w:t>
            </w:r>
            <w:proofErr w:type="gramEnd"/>
            <w:r>
              <w:rPr>
                <w:sz w:val="26"/>
              </w:rPr>
              <w:t xml:space="preserve">: - причины отлета </w:t>
            </w:r>
            <w:r>
              <w:rPr>
                <w:spacing w:val="-4"/>
                <w:sz w:val="26"/>
              </w:rPr>
              <w:t>птиц;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-</w:t>
            </w:r>
          </w:p>
          <w:p w:rsidR="00FD1353" w:rsidRDefault="00A12E49">
            <w:pPr>
              <w:pStyle w:val="TableParagraph"/>
              <w:tabs>
                <w:tab w:val="left" w:pos="1286"/>
                <w:tab w:val="left" w:pos="1812"/>
              </w:tabs>
              <w:spacing w:before="2" w:line="360" w:lineRule="auto"/>
              <w:ind w:left="109" w:right="94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 xml:space="preserve">классификация птиц </w:t>
            </w:r>
            <w:r>
              <w:rPr>
                <w:spacing w:val="-6"/>
                <w:sz w:val="26"/>
              </w:rPr>
              <w:t>на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зимующих (синица,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дятел,</w:t>
            </w:r>
            <w:proofErr w:type="gramEnd"/>
          </w:p>
          <w:p w:rsidR="00FD1353" w:rsidRDefault="00A12E49">
            <w:pPr>
              <w:pStyle w:val="TableParagraph"/>
              <w:spacing w:line="298" w:lineRule="exact"/>
              <w:ind w:left="109"/>
              <w:jc w:val="both"/>
              <w:rPr>
                <w:sz w:val="26"/>
              </w:rPr>
            </w:pPr>
            <w:r>
              <w:rPr>
                <w:sz w:val="26"/>
              </w:rPr>
              <w:t>воробей,</w:t>
            </w:r>
            <w:r>
              <w:rPr>
                <w:spacing w:val="41"/>
                <w:sz w:val="26"/>
              </w:rPr>
              <w:t xml:space="preserve">  </w:t>
            </w:r>
            <w:r>
              <w:rPr>
                <w:sz w:val="26"/>
              </w:rPr>
              <w:t>голубь)</w:t>
            </w:r>
            <w:r>
              <w:rPr>
                <w:spacing w:val="40"/>
                <w:sz w:val="26"/>
              </w:rPr>
              <w:t xml:space="preserve">  </w:t>
            </w:r>
            <w:r>
              <w:rPr>
                <w:spacing w:val="-10"/>
                <w:sz w:val="26"/>
              </w:rPr>
              <w:t>и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tabs>
                <w:tab w:val="left" w:pos="1692"/>
              </w:tabs>
              <w:spacing w:line="360" w:lineRule="auto"/>
              <w:ind w:left="104" w:right="100"/>
              <w:jc w:val="both"/>
              <w:rPr>
                <w:sz w:val="26"/>
              </w:rPr>
            </w:pPr>
            <w:r>
              <w:rPr>
                <w:sz w:val="26"/>
              </w:rPr>
              <w:t xml:space="preserve">Занятие: «Какая </w:t>
            </w:r>
            <w:r>
              <w:rPr>
                <w:spacing w:val="-2"/>
                <w:sz w:val="26"/>
              </w:rPr>
              <w:t>птица,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где </w:t>
            </w:r>
            <w:r>
              <w:rPr>
                <w:spacing w:val="-2"/>
                <w:sz w:val="26"/>
              </w:rPr>
              <w:t>живёт»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360" w:lineRule="auto"/>
              <w:ind w:right="90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Наглядный </w:t>
            </w:r>
            <w:r>
              <w:rPr>
                <w:sz w:val="26"/>
              </w:rPr>
              <w:t xml:space="preserve">материал «Птицы в </w:t>
            </w:r>
            <w:r>
              <w:rPr>
                <w:spacing w:val="-2"/>
                <w:sz w:val="26"/>
              </w:rPr>
              <w:t>картинках».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tabs>
                <w:tab w:val="left" w:pos="1192"/>
              </w:tabs>
              <w:spacing w:line="292" w:lineRule="exact"/>
              <w:rPr>
                <w:sz w:val="26"/>
              </w:rPr>
            </w:pPr>
            <w:r>
              <w:rPr>
                <w:spacing w:val="-4"/>
                <w:sz w:val="26"/>
              </w:rPr>
              <w:t>Т.А.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Шорыгина</w:t>
            </w:r>
          </w:p>
          <w:p w:rsidR="00FD1353" w:rsidRDefault="00A12E49">
            <w:pPr>
              <w:pStyle w:val="TableParagraph"/>
              <w:tabs>
                <w:tab w:val="left" w:pos="1725"/>
              </w:tabs>
              <w:spacing w:before="147" w:line="362" w:lineRule="auto"/>
              <w:ind w:right="96"/>
              <w:rPr>
                <w:sz w:val="26"/>
              </w:rPr>
            </w:pPr>
            <w:r>
              <w:rPr>
                <w:spacing w:val="-2"/>
                <w:sz w:val="26"/>
              </w:rPr>
              <w:t>«Птицы.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Какие </w:t>
            </w:r>
            <w:r>
              <w:rPr>
                <w:spacing w:val="-2"/>
                <w:sz w:val="26"/>
              </w:rPr>
              <w:t>они?»</w:t>
            </w:r>
          </w:p>
        </w:tc>
      </w:tr>
    </w:tbl>
    <w:p w:rsidR="00FD1353" w:rsidRDefault="00FD1353">
      <w:pPr>
        <w:pStyle w:val="TableParagraph"/>
        <w:spacing w:line="362" w:lineRule="auto"/>
        <w:rPr>
          <w:sz w:val="26"/>
        </w:rPr>
        <w:sectPr w:rsidR="00FD1353">
          <w:pgSz w:w="16840" w:h="11910" w:orient="landscape"/>
          <w:pgMar w:top="1340" w:right="1133" w:bottom="280" w:left="992" w:header="720" w:footer="720" w:gutter="0"/>
          <w:cols w:space="720"/>
        </w:sectPr>
      </w:pPr>
    </w:p>
    <w:p w:rsidR="00FD1353" w:rsidRDefault="00FD1353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"/>
        <w:gridCol w:w="1498"/>
        <w:gridCol w:w="2910"/>
        <w:gridCol w:w="2593"/>
        <w:gridCol w:w="2156"/>
        <w:gridCol w:w="2425"/>
        <w:gridCol w:w="2501"/>
      </w:tblGrid>
      <w:tr w:rsidR="00FD1353">
        <w:trPr>
          <w:trHeight w:val="4489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перелетных</w:t>
            </w:r>
          </w:p>
          <w:p w:rsidR="00FD1353" w:rsidRDefault="00A12E49">
            <w:pPr>
              <w:pStyle w:val="TableParagraph"/>
              <w:tabs>
                <w:tab w:val="left" w:pos="2072"/>
                <w:tab w:val="left" w:pos="2239"/>
              </w:tabs>
              <w:spacing w:before="153" w:line="360" w:lineRule="auto"/>
              <w:ind w:left="109" w:right="93"/>
              <w:jc w:val="both"/>
              <w:rPr>
                <w:sz w:val="26"/>
              </w:rPr>
            </w:pPr>
            <w:r>
              <w:rPr>
                <w:sz w:val="26"/>
              </w:rPr>
              <w:t xml:space="preserve">(ласточка, цапля, утка, гусь…) в </w:t>
            </w:r>
            <w:r>
              <w:rPr>
                <w:spacing w:val="-2"/>
                <w:sz w:val="26"/>
              </w:rPr>
              <w:t>зависимости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 xml:space="preserve">от </w:t>
            </w:r>
            <w:r>
              <w:rPr>
                <w:sz w:val="26"/>
              </w:rPr>
              <w:t xml:space="preserve">характера корма и возможностей его </w:t>
            </w:r>
            <w:r>
              <w:rPr>
                <w:spacing w:val="-2"/>
                <w:sz w:val="26"/>
              </w:rPr>
              <w:t>добывания;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Как </w:t>
            </w:r>
            <w:r>
              <w:rPr>
                <w:sz w:val="26"/>
              </w:rPr>
              <w:t>помочь птицам в зимних</w:t>
            </w:r>
            <w:r>
              <w:rPr>
                <w:spacing w:val="59"/>
                <w:w w:val="150"/>
                <w:sz w:val="26"/>
              </w:rPr>
              <w:t xml:space="preserve">   </w:t>
            </w:r>
            <w:r>
              <w:rPr>
                <w:spacing w:val="-2"/>
                <w:sz w:val="26"/>
              </w:rPr>
              <w:t>условиях.</w:t>
            </w:r>
          </w:p>
          <w:p w:rsidR="00FD1353" w:rsidRDefault="00A12E49">
            <w:pPr>
              <w:pStyle w:val="TableParagraph"/>
              <w:spacing w:line="298" w:lineRule="exact"/>
              <w:ind w:left="109"/>
              <w:jc w:val="both"/>
              <w:rPr>
                <w:sz w:val="26"/>
              </w:rPr>
            </w:pPr>
            <w:proofErr w:type="spellStart"/>
            <w:r>
              <w:rPr>
                <w:sz w:val="26"/>
              </w:rPr>
              <w:t>Д.и</w:t>
            </w:r>
            <w:proofErr w:type="spellEnd"/>
            <w:r>
              <w:rPr>
                <w:sz w:val="26"/>
              </w:rPr>
              <w:t>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«Кто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4"/>
                <w:sz w:val="26"/>
              </w:rPr>
              <w:t xml:space="preserve"> ест».</w:t>
            </w:r>
          </w:p>
        </w:tc>
        <w:tc>
          <w:tcPr>
            <w:tcW w:w="2156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01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</w:tr>
      <w:tr w:rsidR="00FD1353">
        <w:trPr>
          <w:trHeight w:val="2688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spacing w:line="296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3.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«Звери,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какие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они?»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spacing w:line="360" w:lineRule="auto"/>
              <w:ind w:left="109" w:right="93"/>
              <w:jc w:val="both"/>
              <w:rPr>
                <w:sz w:val="26"/>
              </w:rPr>
            </w:pPr>
            <w:r>
              <w:rPr>
                <w:sz w:val="26"/>
              </w:rPr>
              <w:t xml:space="preserve">Учить группировать животных по общим </w:t>
            </w:r>
            <w:r>
              <w:rPr>
                <w:spacing w:val="-2"/>
                <w:sz w:val="26"/>
              </w:rPr>
              <w:t>признакам.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Беседа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tabs>
                <w:tab w:val="left" w:pos="2206"/>
              </w:tabs>
              <w:spacing w:line="360" w:lineRule="auto"/>
              <w:ind w:right="91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Демонстрационный </w:t>
            </w:r>
            <w:r>
              <w:rPr>
                <w:sz w:val="26"/>
              </w:rPr>
              <w:t>материал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 xml:space="preserve">серии </w:t>
            </w:r>
            <w:r>
              <w:rPr>
                <w:spacing w:val="-2"/>
                <w:sz w:val="26"/>
              </w:rPr>
              <w:t>Знакомство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с </w:t>
            </w:r>
            <w:r>
              <w:rPr>
                <w:spacing w:val="-2"/>
                <w:sz w:val="26"/>
              </w:rPr>
              <w:t>окружающим миром»,</w:t>
            </w:r>
          </w:p>
          <w:p w:rsidR="00FD1353" w:rsidRDefault="00A12E49">
            <w:pPr>
              <w:pStyle w:val="TableParagraph"/>
              <w:rPr>
                <w:sz w:val="26"/>
              </w:rPr>
            </w:pPr>
            <w:r>
              <w:rPr>
                <w:spacing w:val="-2"/>
                <w:sz w:val="26"/>
              </w:rPr>
              <w:t>«Животные»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tabs>
                <w:tab w:val="left" w:pos="1192"/>
              </w:tabs>
              <w:spacing w:line="291" w:lineRule="exact"/>
              <w:rPr>
                <w:sz w:val="26"/>
              </w:rPr>
            </w:pPr>
            <w:r>
              <w:rPr>
                <w:spacing w:val="-4"/>
                <w:sz w:val="26"/>
              </w:rPr>
              <w:t>Т.А.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Шорыгина</w:t>
            </w:r>
          </w:p>
          <w:p w:rsidR="00FD1353" w:rsidRDefault="00A12E49">
            <w:pPr>
              <w:pStyle w:val="TableParagraph"/>
              <w:tabs>
                <w:tab w:val="left" w:pos="1725"/>
              </w:tabs>
              <w:spacing w:before="147" w:line="362" w:lineRule="auto"/>
              <w:ind w:right="96"/>
              <w:rPr>
                <w:sz w:val="26"/>
              </w:rPr>
            </w:pPr>
            <w:r>
              <w:rPr>
                <w:spacing w:val="-2"/>
                <w:sz w:val="26"/>
              </w:rPr>
              <w:t>«Звери.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Какие </w:t>
            </w:r>
            <w:r>
              <w:rPr>
                <w:spacing w:val="-2"/>
                <w:sz w:val="26"/>
              </w:rPr>
              <w:t>они?»</w:t>
            </w:r>
          </w:p>
        </w:tc>
      </w:tr>
      <w:tr w:rsidR="00FD1353">
        <w:trPr>
          <w:trHeight w:val="2246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tabs>
                <w:tab w:val="left" w:pos="709"/>
                <w:tab w:val="left" w:pos="2101"/>
              </w:tabs>
              <w:spacing w:before="2" w:line="357" w:lineRule="auto"/>
              <w:ind w:left="110" w:right="100"/>
              <w:rPr>
                <w:b/>
                <w:sz w:val="26"/>
              </w:rPr>
            </w:pPr>
            <w:r>
              <w:rPr>
                <w:b/>
                <w:spacing w:val="-6"/>
                <w:sz w:val="26"/>
              </w:rPr>
              <w:t>4.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2"/>
                <w:sz w:val="26"/>
              </w:rPr>
              <w:t>Красная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2"/>
                <w:sz w:val="26"/>
              </w:rPr>
              <w:t xml:space="preserve">книга </w:t>
            </w:r>
            <w:r>
              <w:rPr>
                <w:b/>
                <w:sz w:val="26"/>
              </w:rPr>
              <w:t>Природы. Животные.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tabs>
                <w:tab w:val="left" w:pos="1871"/>
              </w:tabs>
              <w:spacing w:line="360" w:lineRule="auto"/>
              <w:ind w:left="109" w:right="94"/>
              <w:jc w:val="both"/>
              <w:rPr>
                <w:sz w:val="26"/>
              </w:rPr>
            </w:pPr>
            <w:r>
              <w:rPr>
                <w:spacing w:val="-2"/>
                <w:sz w:val="26"/>
              </w:rPr>
              <w:t>Научить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детей </w:t>
            </w:r>
            <w:r>
              <w:rPr>
                <w:sz w:val="26"/>
              </w:rPr>
              <w:t>осознавать значение животных не только для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человека,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0"/>
                <w:sz w:val="26"/>
              </w:rPr>
              <w:t xml:space="preserve"> </w:t>
            </w:r>
            <w:proofErr w:type="gramStart"/>
            <w:r>
              <w:rPr>
                <w:spacing w:val="-10"/>
                <w:sz w:val="26"/>
              </w:rPr>
              <w:t>в</w:t>
            </w:r>
            <w:proofErr w:type="gramEnd"/>
          </w:p>
          <w:p w:rsidR="00FD1353" w:rsidRDefault="00A12E49">
            <w:pPr>
              <w:pStyle w:val="TableParagraph"/>
              <w:spacing w:line="296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природе.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spacing w:line="296" w:lineRule="exact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Беседа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296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Рисунки</w:t>
            </w:r>
          </w:p>
          <w:p w:rsidR="00FD1353" w:rsidRDefault="00A12E49">
            <w:pPr>
              <w:pStyle w:val="TableParagraph"/>
              <w:spacing w:before="147" w:line="360" w:lineRule="auto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охраняемых </w:t>
            </w:r>
            <w:r>
              <w:rPr>
                <w:sz w:val="26"/>
              </w:rPr>
              <w:t>животных,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Красная книга,</w:t>
            </w:r>
            <w:r>
              <w:rPr>
                <w:spacing w:val="62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плакаты</w:t>
            </w:r>
            <w:r>
              <w:rPr>
                <w:spacing w:val="59"/>
                <w:w w:val="150"/>
                <w:sz w:val="26"/>
              </w:rPr>
              <w:t xml:space="preserve"> </w:t>
            </w:r>
            <w:proofErr w:type="gramStart"/>
            <w:r>
              <w:rPr>
                <w:spacing w:val="-5"/>
                <w:sz w:val="26"/>
              </w:rPr>
              <w:t>по</w:t>
            </w:r>
            <w:proofErr w:type="gramEnd"/>
          </w:p>
          <w:p w:rsidR="00FD1353" w:rsidRDefault="00A12E49">
            <w:pPr>
              <w:pStyle w:val="TableParagraph"/>
              <w:tabs>
                <w:tab w:val="left" w:pos="1280"/>
              </w:tabs>
              <w:spacing w:line="298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охране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природы,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tabs>
                <w:tab w:val="left" w:pos="2259"/>
              </w:tabs>
              <w:spacing w:line="296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Журнал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«</w:t>
            </w:r>
          </w:p>
          <w:p w:rsidR="00FD1353" w:rsidRDefault="00A12E49">
            <w:pPr>
              <w:pStyle w:val="TableParagraph"/>
              <w:spacing w:before="147" w:line="360" w:lineRule="auto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Дошкольное </w:t>
            </w:r>
            <w:r>
              <w:rPr>
                <w:sz w:val="26"/>
              </w:rPr>
              <w:t>воспитание»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7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– 2005г. стр. 14</w:t>
            </w:r>
          </w:p>
        </w:tc>
      </w:tr>
    </w:tbl>
    <w:p w:rsidR="00FD1353" w:rsidRDefault="00FD1353">
      <w:pPr>
        <w:pStyle w:val="TableParagraph"/>
        <w:spacing w:line="360" w:lineRule="auto"/>
        <w:rPr>
          <w:sz w:val="26"/>
        </w:rPr>
        <w:sectPr w:rsidR="00FD1353">
          <w:pgSz w:w="16840" w:h="11910" w:orient="landscape"/>
          <w:pgMar w:top="1340" w:right="1133" w:bottom="280" w:left="992" w:header="720" w:footer="720" w:gutter="0"/>
          <w:cols w:space="720"/>
        </w:sectPr>
      </w:pPr>
    </w:p>
    <w:p w:rsidR="00FD1353" w:rsidRDefault="00FD1353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"/>
        <w:gridCol w:w="1498"/>
        <w:gridCol w:w="2910"/>
        <w:gridCol w:w="2593"/>
        <w:gridCol w:w="2156"/>
        <w:gridCol w:w="2425"/>
        <w:gridCol w:w="2501"/>
      </w:tblGrid>
      <w:tr w:rsidR="00FD1353">
        <w:trPr>
          <w:trHeight w:val="4037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tabs>
                <w:tab w:val="left" w:pos="1640"/>
              </w:tabs>
              <w:spacing w:line="362" w:lineRule="auto"/>
              <w:ind w:left="109" w:right="96"/>
              <w:rPr>
                <w:sz w:val="26"/>
              </w:rPr>
            </w:pPr>
            <w:r>
              <w:rPr>
                <w:sz w:val="26"/>
              </w:rPr>
              <w:t xml:space="preserve">Познакомить детей с </w:t>
            </w:r>
            <w:r>
              <w:rPr>
                <w:spacing w:val="-2"/>
                <w:sz w:val="26"/>
              </w:rPr>
              <w:t>Красной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книгой.</w:t>
            </w:r>
          </w:p>
          <w:p w:rsidR="00FD1353" w:rsidRDefault="00A12E49">
            <w:pPr>
              <w:pStyle w:val="TableParagraph"/>
              <w:tabs>
                <w:tab w:val="left" w:pos="1838"/>
              </w:tabs>
              <w:spacing w:line="294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Помочь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детям</w:t>
            </w:r>
          </w:p>
          <w:p w:rsidR="00FD1353" w:rsidRDefault="00A12E49">
            <w:pPr>
              <w:pStyle w:val="TableParagraph"/>
              <w:tabs>
                <w:tab w:val="left" w:pos="1356"/>
                <w:tab w:val="left" w:pos="1720"/>
                <w:tab w:val="left" w:pos="2115"/>
              </w:tabs>
              <w:spacing w:before="144" w:line="360" w:lineRule="auto"/>
              <w:ind w:left="109" w:right="91"/>
              <w:rPr>
                <w:sz w:val="26"/>
              </w:rPr>
            </w:pPr>
            <w:r>
              <w:rPr>
                <w:spacing w:val="-2"/>
                <w:sz w:val="26"/>
              </w:rPr>
              <w:t>осознать,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что </w:t>
            </w:r>
            <w:r>
              <w:rPr>
                <w:spacing w:val="-2"/>
                <w:sz w:val="26"/>
              </w:rPr>
              <w:t xml:space="preserve">исчезновение </w:t>
            </w:r>
            <w:r>
              <w:rPr>
                <w:sz w:val="26"/>
              </w:rPr>
              <w:t>животных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 xml:space="preserve">Земле </w:t>
            </w:r>
            <w:r>
              <w:rPr>
                <w:spacing w:val="-2"/>
                <w:sz w:val="26"/>
              </w:rPr>
              <w:t>приведет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к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гибели </w:t>
            </w:r>
            <w:r>
              <w:rPr>
                <w:sz w:val="26"/>
              </w:rPr>
              <w:t>всей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природе,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том</w:t>
            </w:r>
          </w:p>
          <w:p w:rsidR="00FD1353" w:rsidRDefault="00A12E49">
            <w:pPr>
              <w:pStyle w:val="TableParagraph"/>
              <w:ind w:left="109"/>
              <w:rPr>
                <w:sz w:val="26"/>
              </w:rPr>
            </w:pPr>
            <w:proofErr w:type="gramStart"/>
            <w:r>
              <w:rPr>
                <w:sz w:val="26"/>
              </w:rPr>
              <w:t>числе</w:t>
            </w:r>
            <w:proofErr w:type="gram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человека.</w:t>
            </w:r>
          </w:p>
        </w:tc>
        <w:tc>
          <w:tcPr>
            <w:tcW w:w="2156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репродукции</w:t>
            </w:r>
          </w:p>
        </w:tc>
        <w:tc>
          <w:tcPr>
            <w:tcW w:w="2501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</w:tr>
      <w:tr w:rsidR="00FD1353">
        <w:trPr>
          <w:trHeight w:val="3591"/>
        </w:trPr>
        <w:tc>
          <w:tcPr>
            <w:tcW w:w="485" w:type="dxa"/>
          </w:tcPr>
          <w:p w:rsidR="00FD1353" w:rsidRDefault="00A12E49">
            <w:pPr>
              <w:pStyle w:val="TableParagraph"/>
              <w:spacing w:line="296" w:lineRule="exact"/>
              <w:ind w:left="110"/>
              <w:rPr>
                <w:b/>
                <w:sz w:val="26"/>
              </w:rPr>
            </w:pPr>
            <w:r>
              <w:rPr>
                <w:b/>
                <w:spacing w:val="-10"/>
                <w:sz w:val="26"/>
              </w:rPr>
              <w:t>9</w:t>
            </w:r>
          </w:p>
        </w:tc>
        <w:tc>
          <w:tcPr>
            <w:tcW w:w="1498" w:type="dxa"/>
          </w:tcPr>
          <w:p w:rsidR="00FD1353" w:rsidRDefault="00A12E49">
            <w:pPr>
              <w:pStyle w:val="TableParagraph"/>
              <w:spacing w:line="296" w:lineRule="exact"/>
              <w:ind w:left="105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Май</w:t>
            </w: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spacing w:line="362" w:lineRule="auto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Лес</w:t>
            </w:r>
            <w:r>
              <w:rPr>
                <w:b/>
                <w:spacing w:val="22"/>
                <w:sz w:val="26"/>
              </w:rPr>
              <w:t xml:space="preserve"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22"/>
                <w:sz w:val="26"/>
              </w:rPr>
              <w:t xml:space="preserve"> </w:t>
            </w:r>
            <w:r>
              <w:rPr>
                <w:b/>
                <w:sz w:val="26"/>
              </w:rPr>
              <w:t>наше</w:t>
            </w:r>
            <w:r>
              <w:rPr>
                <w:b/>
                <w:spacing w:val="22"/>
                <w:sz w:val="26"/>
              </w:rPr>
              <w:t xml:space="preserve"> </w:t>
            </w:r>
            <w:r>
              <w:rPr>
                <w:b/>
                <w:sz w:val="26"/>
              </w:rPr>
              <w:t>богатство. Этажи леса.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tabs>
                <w:tab w:val="left" w:pos="2370"/>
              </w:tabs>
              <w:spacing w:line="360" w:lineRule="auto"/>
              <w:ind w:left="109" w:right="89"/>
              <w:jc w:val="both"/>
              <w:rPr>
                <w:sz w:val="26"/>
              </w:rPr>
            </w:pPr>
            <w:r>
              <w:rPr>
                <w:sz w:val="26"/>
              </w:rPr>
              <w:t xml:space="preserve">Дать понятие: лес – наше богатство. </w:t>
            </w:r>
            <w:r>
              <w:rPr>
                <w:spacing w:val="-2"/>
                <w:sz w:val="26"/>
              </w:rPr>
              <w:t>Познакомить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с</w:t>
            </w:r>
          </w:p>
          <w:p w:rsidR="00FD1353" w:rsidRDefault="00A12E49">
            <w:pPr>
              <w:pStyle w:val="TableParagraph"/>
              <w:spacing w:line="360" w:lineRule="auto"/>
              <w:ind w:left="109" w:right="96"/>
              <w:jc w:val="both"/>
              <w:rPr>
                <w:sz w:val="26"/>
              </w:rPr>
            </w:pPr>
            <w:r>
              <w:rPr>
                <w:sz w:val="26"/>
              </w:rPr>
              <w:t>«этажами» леса. Закрепить знания о диких животных. Воспитывать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любовь</w:t>
            </w:r>
          </w:p>
          <w:p w:rsidR="00FD1353" w:rsidRDefault="00A12E49">
            <w:pPr>
              <w:pStyle w:val="TableParagraph"/>
              <w:spacing w:line="296" w:lineRule="exact"/>
              <w:ind w:left="109"/>
              <w:jc w:val="both"/>
              <w:rPr>
                <w:sz w:val="26"/>
              </w:rPr>
            </w:pPr>
            <w:r>
              <w:rPr>
                <w:sz w:val="26"/>
              </w:rPr>
              <w:t>к</w:t>
            </w:r>
            <w:r>
              <w:rPr>
                <w:spacing w:val="-2"/>
                <w:sz w:val="26"/>
              </w:rPr>
              <w:t xml:space="preserve"> природе.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tabs>
                <w:tab w:val="left" w:pos="1928"/>
              </w:tabs>
              <w:spacing w:line="292" w:lineRule="exact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Беседа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10"/>
                <w:sz w:val="26"/>
              </w:rPr>
              <w:t>с</w:t>
            </w:r>
            <w:proofErr w:type="gramEnd"/>
          </w:p>
          <w:p w:rsidR="00FD1353" w:rsidRDefault="00A12E49">
            <w:pPr>
              <w:pStyle w:val="TableParagraph"/>
              <w:tabs>
                <w:tab w:val="left" w:pos="1927"/>
              </w:tabs>
              <w:spacing w:before="152" w:line="360" w:lineRule="auto"/>
              <w:ind w:left="104" w:right="96"/>
              <w:rPr>
                <w:sz w:val="26"/>
              </w:rPr>
            </w:pPr>
            <w:r>
              <w:rPr>
                <w:spacing w:val="-2"/>
                <w:sz w:val="26"/>
              </w:rPr>
              <w:t>использованием иллюстраций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с </w:t>
            </w:r>
            <w:r>
              <w:rPr>
                <w:sz w:val="26"/>
              </w:rPr>
              <w:t>видами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леса,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 xml:space="preserve">его </w:t>
            </w:r>
            <w:r>
              <w:rPr>
                <w:spacing w:val="-2"/>
                <w:sz w:val="26"/>
              </w:rPr>
              <w:t>обитателями.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Иллюстрации,</w:t>
            </w:r>
          </w:p>
          <w:p w:rsidR="00FD1353" w:rsidRDefault="00A12E49">
            <w:pPr>
              <w:pStyle w:val="TableParagraph"/>
              <w:tabs>
                <w:tab w:val="left" w:pos="1265"/>
                <w:tab w:val="left" w:pos="1605"/>
                <w:tab w:val="left" w:pos="2147"/>
              </w:tabs>
              <w:spacing w:before="152" w:line="360" w:lineRule="auto"/>
              <w:ind w:right="92"/>
              <w:rPr>
                <w:sz w:val="26"/>
              </w:rPr>
            </w:pPr>
            <w:r>
              <w:rPr>
                <w:spacing w:val="-2"/>
                <w:sz w:val="26"/>
              </w:rPr>
              <w:t>вопросы</w:t>
            </w:r>
            <w:r>
              <w:rPr>
                <w:sz w:val="26"/>
              </w:rPr>
              <w:tab/>
            </w:r>
            <w:r>
              <w:rPr>
                <w:spacing w:val="-12"/>
                <w:sz w:val="26"/>
              </w:rPr>
              <w:t>к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детям, чтение стихотворения»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В </w:t>
            </w:r>
            <w:r>
              <w:rPr>
                <w:sz w:val="26"/>
              </w:rPr>
              <w:t>лесу» И. Белоусова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spacing w:line="292" w:lineRule="exact"/>
              <w:jc w:val="both"/>
              <w:rPr>
                <w:sz w:val="26"/>
              </w:rPr>
            </w:pPr>
            <w:r>
              <w:rPr>
                <w:sz w:val="26"/>
              </w:rPr>
              <w:t>См.</w:t>
            </w:r>
            <w:r>
              <w:rPr>
                <w:spacing w:val="59"/>
                <w:sz w:val="26"/>
              </w:rPr>
              <w:t xml:space="preserve">  </w:t>
            </w:r>
            <w:r>
              <w:rPr>
                <w:sz w:val="26"/>
              </w:rPr>
              <w:t>Н.А.</w:t>
            </w:r>
            <w:r>
              <w:rPr>
                <w:spacing w:val="60"/>
                <w:sz w:val="26"/>
              </w:rPr>
              <w:t xml:space="preserve">  </w:t>
            </w:r>
            <w:r>
              <w:rPr>
                <w:spacing w:val="-2"/>
                <w:sz w:val="26"/>
              </w:rPr>
              <w:t>Рыжова</w:t>
            </w:r>
          </w:p>
          <w:p w:rsidR="00FD1353" w:rsidRDefault="00A12E49">
            <w:pPr>
              <w:pStyle w:val="TableParagraph"/>
              <w:spacing w:before="152" w:line="360" w:lineRule="auto"/>
              <w:ind w:right="92"/>
              <w:jc w:val="both"/>
              <w:rPr>
                <w:sz w:val="26"/>
              </w:rPr>
            </w:pPr>
            <w:r>
              <w:rPr>
                <w:sz w:val="26"/>
              </w:rPr>
              <w:t>«Кто в доме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 xml:space="preserve">природе живёт» материалы блока « Лес». Хрестоматия для детского сада. </w:t>
            </w:r>
            <w:proofErr w:type="gramStart"/>
            <w:r>
              <w:rPr>
                <w:sz w:val="26"/>
              </w:rPr>
              <w:t>( Стихи</w:t>
            </w:r>
            <w:r>
              <w:rPr>
                <w:spacing w:val="52"/>
                <w:sz w:val="26"/>
              </w:rPr>
              <w:t xml:space="preserve">  </w:t>
            </w:r>
            <w:r>
              <w:rPr>
                <w:sz w:val="26"/>
              </w:rPr>
              <w:t>о</w:t>
            </w:r>
            <w:r>
              <w:rPr>
                <w:spacing w:val="53"/>
                <w:sz w:val="26"/>
              </w:rPr>
              <w:t xml:space="preserve">  </w:t>
            </w:r>
            <w:r>
              <w:rPr>
                <w:spacing w:val="-2"/>
                <w:sz w:val="26"/>
              </w:rPr>
              <w:t>природе.</w:t>
            </w:r>
            <w:proofErr w:type="gramEnd"/>
          </w:p>
          <w:p w:rsidR="00FD1353" w:rsidRDefault="00A12E49">
            <w:pPr>
              <w:pStyle w:val="TableParagraph"/>
              <w:spacing w:line="297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Стр.97.</w:t>
            </w:r>
          </w:p>
        </w:tc>
      </w:tr>
      <w:tr w:rsidR="00FD1353">
        <w:trPr>
          <w:trHeight w:val="1795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tabs>
                <w:tab w:val="left" w:pos="613"/>
                <w:tab w:val="left" w:pos="1342"/>
                <w:tab w:val="left" w:pos="1798"/>
              </w:tabs>
              <w:spacing w:line="357" w:lineRule="auto"/>
              <w:ind w:left="110" w:right="103"/>
              <w:rPr>
                <w:b/>
                <w:sz w:val="26"/>
              </w:rPr>
            </w:pPr>
            <w:r>
              <w:rPr>
                <w:b/>
                <w:spacing w:val="-6"/>
                <w:sz w:val="26"/>
              </w:rPr>
              <w:t>2.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4"/>
                <w:sz w:val="26"/>
              </w:rPr>
              <w:t>Лес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10"/>
                <w:sz w:val="26"/>
              </w:rPr>
              <w:t>и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4"/>
                <w:sz w:val="26"/>
              </w:rPr>
              <w:t xml:space="preserve">человек. </w:t>
            </w:r>
            <w:r>
              <w:rPr>
                <w:b/>
                <w:sz w:val="26"/>
              </w:rPr>
              <w:t>Охрана леса.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tabs>
                <w:tab w:val="left" w:pos="1841"/>
              </w:tabs>
              <w:spacing w:line="357" w:lineRule="auto"/>
              <w:ind w:left="109" w:right="96"/>
              <w:rPr>
                <w:sz w:val="26"/>
              </w:rPr>
            </w:pPr>
            <w:r>
              <w:rPr>
                <w:spacing w:val="-2"/>
                <w:sz w:val="26"/>
              </w:rPr>
              <w:t>Привить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детям </w:t>
            </w:r>
            <w:r>
              <w:rPr>
                <w:spacing w:val="-2"/>
                <w:sz w:val="26"/>
              </w:rPr>
              <w:t>навыки</w:t>
            </w:r>
          </w:p>
          <w:p w:rsidR="00FD1353" w:rsidRDefault="00A12E49">
            <w:pPr>
              <w:pStyle w:val="TableParagraph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экологически</w:t>
            </w:r>
          </w:p>
          <w:p w:rsidR="00FD1353" w:rsidRDefault="00A12E49">
            <w:pPr>
              <w:pStyle w:val="TableParagraph"/>
              <w:spacing w:before="146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грамотного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Беседа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spacing w:line="357" w:lineRule="auto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Заповеди </w:t>
            </w:r>
            <w:proofErr w:type="gramStart"/>
            <w:r>
              <w:rPr>
                <w:spacing w:val="-2"/>
                <w:sz w:val="26"/>
              </w:rPr>
              <w:t>правильного</w:t>
            </w:r>
            <w:proofErr w:type="gramEnd"/>
          </w:p>
          <w:p w:rsidR="00FD1353" w:rsidRDefault="00A12E4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поведения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людей</w:t>
            </w:r>
            <w:r>
              <w:rPr>
                <w:spacing w:val="35"/>
                <w:sz w:val="26"/>
              </w:rPr>
              <w:t xml:space="preserve"> </w:t>
            </w:r>
            <w:proofErr w:type="gramStart"/>
            <w:r>
              <w:rPr>
                <w:spacing w:val="-10"/>
                <w:sz w:val="26"/>
              </w:rPr>
              <w:t>в</w:t>
            </w:r>
            <w:proofErr w:type="gramEnd"/>
          </w:p>
          <w:p w:rsidR="00FD1353" w:rsidRDefault="00A12E49">
            <w:pPr>
              <w:pStyle w:val="TableParagraph"/>
              <w:spacing w:before="146"/>
              <w:rPr>
                <w:sz w:val="26"/>
              </w:rPr>
            </w:pPr>
            <w:r>
              <w:rPr>
                <w:spacing w:val="-2"/>
                <w:sz w:val="26"/>
              </w:rPr>
              <w:t>лесу.</w:t>
            </w:r>
          </w:p>
        </w:tc>
        <w:tc>
          <w:tcPr>
            <w:tcW w:w="2501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D1353" w:rsidRDefault="00FD1353">
      <w:pPr>
        <w:pStyle w:val="TableParagraph"/>
        <w:rPr>
          <w:sz w:val="24"/>
        </w:rPr>
        <w:sectPr w:rsidR="00FD1353">
          <w:pgSz w:w="16840" w:h="11910" w:orient="landscape"/>
          <w:pgMar w:top="1340" w:right="1133" w:bottom="280" w:left="992" w:header="720" w:footer="720" w:gutter="0"/>
          <w:cols w:space="720"/>
        </w:sectPr>
      </w:pPr>
    </w:p>
    <w:p w:rsidR="00FD1353" w:rsidRDefault="00FD1353">
      <w:pPr>
        <w:pStyle w:val="a3"/>
        <w:spacing w:before="3"/>
        <w:ind w:left="0"/>
        <w:rPr>
          <w:sz w:val="6"/>
        </w:rPr>
      </w:pPr>
    </w:p>
    <w:tbl>
      <w:tblPr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"/>
        <w:gridCol w:w="1498"/>
        <w:gridCol w:w="2910"/>
        <w:gridCol w:w="2593"/>
        <w:gridCol w:w="2156"/>
        <w:gridCol w:w="2425"/>
        <w:gridCol w:w="2501"/>
      </w:tblGrid>
      <w:tr w:rsidR="00FD1353">
        <w:trPr>
          <w:trHeight w:val="4935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tabs>
                <w:tab w:val="left" w:pos="1429"/>
              </w:tabs>
              <w:spacing w:line="360" w:lineRule="auto"/>
              <w:ind w:left="109" w:right="92"/>
              <w:rPr>
                <w:sz w:val="26"/>
              </w:rPr>
            </w:pPr>
            <w:r>
              <w:rPr>
                <w:sz w:val="26"/>
              </w:rPr>
              <w:t>поведения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время пребывания в лесу научить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 xml:space="preserve">любоваться </w:t>
            </w:r>
            <w:r>
              <w:rPr>
                <w:spacing w:val="-4"/>
                <w:sz w:val="26"/>
              </w:rPr>
              <w:t>им,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понимать необходимость</w:t>
            </w:r>
          </w:p>
          <w:p w:rsidR="00FD1353" w:rsidRDefault="00A12E49">
            <w:pPr>
              <w:pStyle w:val="TableParagraph"/>
              <w:spacing w:line="360" w:lineRule="auto"/>
              <w:ind w:left="109" w:right="92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бережного </w:t>
            </w:r>
            <w:r>
              <w:rPr>
                <w:sz w:val="26"/>
              </w:rPr>
              <w:t>отношения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лесу,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 xml:space="preserve">и </w:t>
            </w:r>
            <w:r>
              <w:rPr>
                <w:spacing w:val="-2"/>
                <w:sz w:val="26"/>
              </w:rPr>
              <w:t>последствий</w:t>
            </w:r>
          </w:p>
          <w:p w:rsidR="00FD1353" w:rsidRDefault="00A12E49">
            <w:pPr>
              <w:pStyle w:val="TableParagraph"/>
              <w:spacing w:line="357" w:lineRule="auto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экологически </w:t>
            </w:r>
            <w:r>
              <w:rPr>
                <w:spacing w:val="-2"/>
                <w:sz w:val="26"/>
              </w:rPr>
              <w:t>неграмотного</w:t>
            </w:r>
          </w:p>
          <w:p w:rsidR="00FD1353" w:rsidRDefault="00A12E49">
            <w:pPr>
              <w:pStyle w:val="TableParagraph"/>
              <w:spacing w:before="3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поведения.</w:t>
            </w:r>
          </w:p>
        </w:tc>
        <w:tc>
          <w:tcPr>
            <w:tcW w:w="2156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01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</w:tr>
      <w:tr w:rsidR="00FD1353">
        <w:trPr>
          <w:trHeight w:val="4037"/>
        </w:trPr>
        <w:tc>
          <w:tcPr>
            <w:tcW w:w="485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98" w:type="dxa"/>
          </w:tcPr>
          <w:p w:rsidR="00FD1353" w:rsidRDefault="00FD135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FD1353" w:rsidRDefault="00A12E49">
            <w:pPr>
              <w:pStyle w:val="TableParagraph"/>
              <w:tabs>
                <w:tab w:val="left" w:pos="1228"/>
              </w:tabs>
              <w:spacing w:line="362" w:lineRule="auto"/>
              <w:ind w:left="110" w:right="100"/>
              <w:rPr>
                <w:b/>
                <w:sz w:val="26"/>
              </w:rPr>
            </w:pPr>
            <w:r>
              <w:rPr>
                <w:b/>
                <w:spacing w:val="-6"/>
                <w:sz w:val="26"/>
              </w:rPr>
              <w:t>3.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2"/>
                <w:sz w:val="26"/>
              </w:rPr>
              <w:t xml:space="preserve">Разнообразие </w:t>
            </w:r>
            <w:r>
              <w:rPr>
                <w:b/>
                <w:sz w:val="26"/>
              </w:rPr>
              <w:t>природного мира.</w:t>
            </w:r>
          </w:p>
        </w:tc>
        <w:tc>
          <w:tcPr>
            <w:tcW w:w="2593" w:type="dxa"/>
          </w:tcPr>
          <w:p w:rsidR="00FD1353" w:rsidRDefault="00A12E49">
            <w:pPr>
              <w:pStyle w:val="TableParagraph"/>
              <w:tabs>
                <w:tab w:val="left" w:pos="2124"/>
                <w:tab w:val="left" w:pos="2360"/>
              </w:tabs>
              <w:spacing w:line="360" w:lineRule="auto"/>
              <w:ind w:left="109" w:right="92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Познакомить детей с десятью заповедями </w:t>
            </w:r>
            <w:r>
              <w:rPr>
                <w:spacing w:val="-2"/>
                <w:sz w:val="26"/>
              </w:rPr>
              <w:t>поведения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в </w:t>
            </w:r>
            <w:r>
              <w:rPr>
                <w:sz w:val="26"/>
              </w:rPr>
              <w:t xml:space="preserve">природе, понимать их значение и </w:t>
            </w:r>
            <w:r>
              <w:rPr>
                <w:spacing w:val="-2"/>
                <w:sz w:val="26"/>
              </w:rPr>
              <w:t>применять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эти </w:t>
            </w:r>
            <w:r>
              <w:rPr>
                <w:sz w:val="26"/>
              </w:rPr>
              <w:t xml:space="preserve">правила в жизни по </w:t>
            </w:r>
            <w:r>
              <w:rPr>
                <w:spacing w:val="-2"/>
                <w:sz w:val="26"/>
              </w:rPr>
              <w:t>отношению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10"/>
                <w:sz w:val="26"/>
              </w:rPr>
              <w:t>к</w:t>
            </w:r>
            <w:proofErr w:type="gramEnd"/>
          </w:p>
          <w:p w:rsidR="00FD1353" w:rsidRDefault="00A12E49">
            <w:pPr>
              <w:pStyle w:val="TableParagraph"/>
              <w:ind w:left="109"/>
              <w:jc w:val="both"/>
              <w:rPr>
                <w:sz w:val="26"/>
              </w:rPr>
            </w:pPr>
            <w:r>
              <w:rPr>
                <w:sz w:val="26"/>
              </w:rPr>
              <w:t>объектам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природы.</w:t>
            </w:r>
          </w:p>
        </w:tc>
        <w:tc>
          <w:tcPr>
            <w:tcW w:w="2156" w:type="dxa"/>
          </w:tcPr>
          <w:p w:rsidR="00FD1353" w:rsidRDefault="00A12E49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Беседа,</w:t>
            </w:r>
          </w:p>
          <w:p w:rsidR="00FD1353" w:rsidRDefault="00A12E49">
            <w:pPr>
              <w:pStyle w:val="TableParagraph"/>
              <w:spacing w:before="152"/>
              <w:ind w:left="104"/>
              <w:rPr>
                <w:sz w:val="26"/>
              </w:rPr>
            </w:pPr>
            <w:r>
              <w:rPr>
                <w:spacing w:val="-2"/>
                <w:sz w:val="26"/>
              </w:rPr>
              <w:t>Дидактическая</w:t>
            </w:r>
          </w:p>
          <w:p w:rsidR="00FD1353" w:rsidRDefault="00A12E49">
            <w:pPr>
              <w:pStyle w:val="TableParagraph"/>
              <w:tabs>
                <w:tab w:val="left" w:pos="1122"/>
              </w:tabs>
              <w:spacing w:before="148" w:line="362" w:lineRule="auto"/>
              <w:ind w:left="104" w:right="105"/>
              <w:rPr>
                <w:sz w:val="26"/>
              </w:rPr>
            </w:pPr>
            <w:r>
              <w:rPr>
                <w:spacing w:val="-2"/>
                <w:sz w:val="26"/>
              </w:rPr>
              <w:t>игра: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«Угадай правило»</w:t>
            </w:r>
          </w:p>
        </w:tc>
        <w:tc>
          <w:tcPr>
            <w:tcW w:w="2425" w:type="dxa"/>
          </w:tcPr>
          <w:p w:rsidR="00FD1353" w:rsidRDefault="00A12E49">
            <w:pPr>
              <w:pStyle w:val="TableParagraph"/>
              <w:tabs>
                <w:tab w:val="left" w:pos="2201"/>
              </w:tabs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Рисунки</w:t>
            </w:r>
            <w:r>
              <w:rPr>
                <w:sz w:val="26"/>
              </w:rPr>
              <w:tab/>
            </w:r>
            <w:proofErr w:type="gramStart"/>
            <w:r>
              <w:rPr>
                <w:spacing w:val="-10"/>
                <w:sz w:val="26"/>
              </w:rPr>
              <w:t>с</w:t>
            </w:r>
            <w:proofErr w:type="gramEnd"/>
          </w:p>
          <w:p w:rsidR="00FD1353" w:rsidRDefault="00A12E49">
            <w:pPr>
              <w:pStyle w:val="TableParagraph"/>
              <w:spacing w:before="152" w:line="360" w:lineRule="auto"/>
              <w:rPr>
                <w:sz w:val="26"/>
              </w:rPr>
            </w:pPr>
            <w:r>
              <w:rPr>
                <w:spacing w:val="-2"/>
                <w:sz w:val="26"/>
              </w:rPr>
              <w:t>графическим изображением правил.</w:t>
            </w:r>
          </w:p>
        </w:tc>
        <w:tc>
          <w:tcPr>
            <w:tcW w:w="2501" w:type="dxa"/>
          </w:tcPr>
          <w:p w:rsidR="00FD1353" w:rsidRDefault="00A12E4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Журнал</w:t>
            </w:r>
          </w:p>
          <w:p w:rsidR="00FD1353" w:rsidRDefault="00A12E49">
            <w:pPr>
              <w:pStyle w:val="TableParagraph"/>
              <w:spacing w:before="152" w:line="360" w:lineRule="auto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«Дошкольное </w:t>
            </w:r>
            <w:r>
              <w:rPr>
                <w:sz w:val="26"/>
              </w:rPr>
              <w:t>воспитание»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7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– 1993г. стр. 6</w:t>
            </w:r>
          </w:p>
        </w:tc>
      </w:tr>
    </w:tbl>
    <w:p w:rsidR="00FD1353" w:rsidRDefault="00FD1353">
      <w:pPr>
        <w:pStyle w:val="TableParagraph"/>
        <w:spacing w:line="360" w:lineRule="auto"/>
        <w:rPr>
          <w:sz w:val="26"/>
        </w:rPr>
        <w:sectPr w:rsidR="00FD1353">
          <w:pgSz w:w="16840" w:h="11910" w:orient="landscape"/>
          <w:pgMar w:top="1340" w:right="1133" w:bottom="280" w:left="992" w:header="720" w:footer="720" w:gutter="0"/>
          <w:cols w:space="720"/>
        </w:sectPr>
      </w:pPr>
    </w:p>
    <w:p w:rsidR="00FD1353" w:rsidRDefault="00FD1353">
      <w:pPr>
        <w:pStyle w:val="a3"/>
        <w:spacing w:before="4"/>
        <w:ind w:left="0"/>
        <w:rPr>
          <w:sz w:val="17"/>
        </w:rPr>
      </w:pPr>
    </w:p>
    <w:p w:rsidR="00FD1353" w:rsidRDefault="00FD1353">
      <w:pPr>
        <w:pStyle w:val="a3"/>
        <w:rPr>
          <w:sz w:val="17"/>
        </w:rPr>
        <w:sectPr w:rsidR="00FD1353">
          <w:pgSz w:w="16840" w:h="11910" w:orient="landscape"/>
          <w:pgMar w:top="1340" w:right="1133" w:bottom="280" w:left="992" w:header="720" w:footer="720" w:gutter="0"/>
          <w:cols w:space="720"/>
        </w:sectPr>
      </w:pPr>
    </w:p>
    <w:p w:rsidR="00FD1353" w:rsidRDefault="00A12E49">
      <w:pPr>
        <w:pStyle w:val="1"/>
        <w:numPr>
          <w:ilvl w:val="1"/>
          <w:numId w:val="11"/>
        </w:numPr>
        <w:tabs>
          <w:tab w:val="left" w:pos="1527"/>
        </w:tabs>
        <w:spacing w:before="72"/>
        <w:ind w:hanging="394"/>
        <w:jc w:val="both"/>
      </w:pPr>
      <w:r>
        <w:t>Взаимодействия</w:t>
      </w:r>
      <w:r>
        <w:rPr>
          <w:spacing w:val="-17"/>
        </w:rPr>
        <w:t xml:space="preserve"> </w:t>
      </w:r>
      <w:r>
        <w:t>педагогического</w:t>
      </w:r>
      <w:r>
        <w:rPr>
          <w:spacing w:val="-16"/>
        </w:rPr>
        <w:t xml:space="preserve"> </w:t>
      </w:r>
      <w:r>
        <w:t>коллектива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семьями</w:t>
      </w:r>
      <w:r>
        <w:rPr>
          <w:spacing w:val="-16"/>
        </w:rPr>
        <w:t xml:space="preserve"> </w:t>
      </w:r>
      <w:r>
        <w:rPr>
          <w:spacing w:val="-2"/>
        </w:rPr>
        <w:t>воспитанников.</w:t>
      </w:r>
    </w:p>
    <w:p w:rsidR="00FD1353" w:rsidRDefault="00A12E49">
      <w:pPr>
        <w:pStyle w:val="a3"/>
        <w:spacing w:before="147"/>
        <w:ind w:left="1133"/>
        <w:jc w:val="both"/>
      </w:pP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родителями</w:t>
      </w:r>
      <w:r>
        <w:rPr>
          <w:spacing w:val="-8"/>
        </w:rPr>
        <w:t xml:space="preserve"> </w:t>
      </w:r>
      <w:r>
        <w:t>ставятся</w:t>
      </w:r>
      <w:r>
        <w:rPr>
          <w:spacing w:val="-13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rPr>
          <w:spacing w:val="-2"/>
        </w:rPr>
        <w:t>задачи:</w:t>
      </w:r>
    </w:p>
    <w:p w:rsidR="00FD1353" w:rsidRDefault="00A12E49">
      <w:pPr>
        <w:pStyle w:val="a4"/>
        <w:numPr>
          <w:ilvl w:val="0"/>
          <w:numId w:val="12"/>
        </w:numPr>
        <w:tabs>
          <w:tab w:val="left" w:pos="1133"/>
        </w:tabs>
        <w:spacing w:before="148" w:line="357" w:lineRule="auto"/>
        <w:ind w:right="285"/>
        <w:jc w:val="both"/>
        <w:rPr>
          <w:sz w:val="26"/>
        </w:rPr>
      </w:pPr>
      <w:r>
        <w:rPr>
          <w:sz w:val="26"/>
        </w:rPr>
        <w:t>установить партнерские отношения с семьей каждого воспитанника с целью объединения усилий по созданию успешных условий для развития общих и специальных (шахматных) способностей ребенка;</w:t>
      </w:r>
    </w:p>
    <w:p w:rsidR="00FD1353" w:rsidRDefault="00A12E49">
      <w:pPr>
        <w:pStyle w:val="a4"/>
        <w:numPr>
          <w:ilvl w:val="0"/>
          <w:numId w:val="12"/>
        </w:numPr>
        <w:tabs>
          <w:tab w:val="left" w:pos="1133"/>
        </w:tabs>
        <w:spacing w:line="355" w:lineRule="auto"/>
        <w:ind w:right="287"/>
        <w:jc w:val="both"/>
        <w:rPr>
          <w:sz w:val="26"/>
        </w:rPr>
      </w:pPr>
      <w:r>
        <w:rPr>
          <w:sz w:val="26"/>
        </w:rPr>
        <w:t xml:space="preserve">создать атмосферу взаимопонимания, общности интересов, эмоциональной </w:t>
      </w:r>
      <w:proofErr w:type="spellStart"/>
      <w:r>
        <w:rPr>
          <w:spacing w:val="-2"/>
          <w:sz w:val="26"/>
        </w:rPr>
        <w:t>взаимоподдержки</w:t>
      </w:r>
      <w:proofErr w:type="spellEnd"/>
      <w:r>
        <w:rPr>
          <w:spacing w:val="-2"/>
          <w:sz w:val="26"/>
        </w:rPr>
        <w:t>;</w:t>
      </w:r>
    </w:p>
    <w:p w:rsidR="00FD1353" w:rsidRDefault="00A12E49">
      <w:pPr>
        <w:pStyle w:val="a4"/>
        <w:numPr>
          <w:ilvl w:val="0"/>
          <w:numId w:val="12"/>
        </w:numPr>
        <w:tabs>
          <w:tab w:val="left" w:pos="1132"/>
        </w:tabs>
        <w:spacing w:before="2"/>
        <w:ind w:left="1132" w:hanging="359"/>
        <w:jc w:val="both"/>
        <w:rPr>
          <w:sz w:val="26"/>
        </w:rPr>
      </w:pPr>
      <w:r>
        <w:rPr>
          <w:sz w:val="26"/>
        </w:rPr>
        <w:t>повысить</w:t>
      </w:r>
      <w:r>
        <w:rPr>
          <w:spacing w:val="-16"/>
          <w:sz w:val="26"/>
        </w:rPr>
        <w:t xml:space="preserve"> </w:t>
      </w:r>
      <w:r>
        <w:rPr>
          <w:sz w:val="26"/>
        </w:rPr>
        <w:t>педагогическую</w:t>
      </w:r>
      <w:r>
        <w:rPr>
          <w:spacing w:val="-16"/>
          <w:sz w:val="26"/>
        </w:rPr>
        <w:t xml:space="preserve"> </w:t>
      </w:r>
      <w:r>
        <w:rPr>
          <w:sz w:val="26"/>
        </w:rPr>
        <w:t>компетентность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родителей;</w:t>
      </w:r>
    </w:p>
    <w:p w:rsidR="00FD1353" w:rsidRDefault="00A12E49">
      <w:pPr>
        <w:pStyle w:val="a4"/>
        <w:numPr>
          <w:ilvl w:val="0"/>
          <w:numId w:val="12"/>
        </w:numPr>
        <w:tabs>
          <w:tab w:val="left" w:pos="1133"/>
        </w:tabs>
        <w:spacing w:before="147" w:line="355" w:lineRule="auto"/>
        <w:ind w:right="292"/>
        <w:jc w:val="both"/>
        <w:rPr>
          <w:sz w:val="26"/>
        </w:rPr>
      </w:pPr>
      <w:r>
        <w:rPr>
          <w:sz w:val="26"/>
        </w:rPr>
        <w:t>поддерживать их уверенность в собственных педагогических возможностях и укрепление веры в возможности собственных детей.</w:t>
      </w:r>
    </w:p>
    <w:p w:rsidR="00FD1353" w:rsidRDefault="00A12E49">
      <w:pPr>
        <w:pStyle w:val="a3"/>
        <w:spacing w:before="3" w:after="2" w:line="362" w:lineRule="auto"/>
        <w:ind w:left="1133" w:right="291" w:firstLine="566"/>
        <w:jc w:val="both"/>
      </w:pPr>
      <w:r>
        <w:t>Взаимоотношения с родителями строятся с учетом индивидуального подхода, доброжелательного стиля общения.</w:t>
      </w:r>
    </w:p>
    <w:tbl>
      <w:tblPr>
        <w:tblW w:w="0" w:type="auto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9"/>
        <w:gridCol w:w="3184"/>
      </w:tblGrid>
      <w:tr w:rsidR="00FD1353">
        <w:trPr>
          <w:trHeight w:val="446"/>
        </w:trPr>
        <w:tc>
          <w:tcPr>
            <w:tcW w:w="6919" w:type="dxa"/>
          </w:tcPr>
          <w:p w:rsidR="00FD1353" w:rsidRDefault="00A12E49">
            <w:pPr>
              <w:pStyle w:val="TableParagraph"/>
              <w:spacing w:line="296" w:lineRule="exact"/>
              <w:ind w:left="9"/>
              <w:rPr>
                <w:b/>
                <w:sz w:val="26"/>
              </w:rPr>
            </w:pPr>
            <w:r>
              <w:rPr>
                <w:b/>
                <w:sz w:val="26"/>
              </w:rPr>
              <w:t>Форма</w:t>
            </w:r>
            <w:r>
              <w:rPr>
                <w:b/>
                <w:spacing w:val="-12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взаимодействия</w:t>
            </w:r>
          </w:p>
        </w:tc>
        <w:tc>
          <w:tcPr>
            <w:tcW w:w="3184" w:type="dxa"/>
          </w:tcPr>
          <w:p w:rsidR="00FD1353" w:rsidRDefault="00A12E49">
            <w:pPr>
              <w:pStyle w:val="TableParagraph"/>
              <w:spacing w:line="296" w:lineRule="exact"/>
              <w:ind w:left="4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Периодичность</w:t>
            </w:r>
          </w:p>
        </w:tc>
      </w:tr>
      <w:tr w:rsidR="00FD1353">
        <w:trPr>
          <w:trHeight w:val="897"/>
        </w:trPr>
        <w:tc>
          <w:tcPr>
            <w:tcW w:w="6919" w:type="dxa"/>
          </w:tcPr>
          <w:p w:rsidR="00FD1353" w:rsidRDefault="00A12E49">
            <w:pPr>
              <w:pStyle w:val="TableParagraph"/>
              <w:tabs>
                <w:tab w:val="left" w:pos="2405"/>
              </w:tabs>
              <w:spacing w:line="296" w:lineRule="exact"/>
              <w:ind w:left="9"/>
              <w:rPr>
                <w:sz w:val="26"/>
              </w:rPr>
            </w:pPr>
            <w:proofErr w:type="gramStart"/>
            <w:r>
              <w:rPr>
                <w:spacing w:val="-2"/>
                <w:sz w:val="26"/>
              </w:rPr>
              <w:t>Информирование</w:t>
            </w:r>
            <w:r>
              <w:rPr>
                <w:sz w:val="26"/>
              </w:rPr>
              <w:tab/>
              <w:t>родителей</w:t>
            </w:r>
            <w:r>
              <w:rPr>
                <w:spacing w:val="68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(буклеты,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стендовые</w:t>
            </w:r>
            <w:proofErr w:type="gramEnd"/>
          </w:p>
          <w:p w:rsidR="00FD1353" w:rsidRDefault="00A12E49">
            <w:pPr>
              <w:pStyle w:val="TableParagraph"/>
              <w:spacing w:before="148"/>
              <w:ind w:left="9"/>
              <w:rPr>
                <w:sz w:val="26"/>
              </w:rPr>
            </w:pPr>
            <w:r>
              <w:rPr>
                <w:sz w:val="26"/>
              </w:rPr>
              <w:t>доклады,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посещение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родительских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собраний)</w:t>
            </w:r>
          </w:p>
        </w:tc>
        <w:tc>
          <w:tcPr>
            <w:tcW w:w="3184" w:type="dxa"/>
          </w:tcPr>
          <w:p w:rsidR="00FD1353" w:rsidRDefault="00A12E49">
            <w:pPr>
              <w:pStyle w:val="TableParagraph"/>
              <w:spacing w:line="296" w:lineRule="exact"/>
              <w:ind w:left="4"/>
              <w:rPr>
                <w:sz w:val="26"/>
              </w:rPr>
            </w:pPr>
            <w:r>
              <w:rPr>
                <w:spacing w:val="-2"/>
                <w:sz w:val="26"/>
              </w:rPr>
              <w:t>Август-сентябрь</w:t>
            </w:r>
          </w:p>
        </w:tc>
      </w:tr>
      <w:tr w:rsidR="00FD1353">
        <w:trPr>
          <w:trHeight w:val="1348"/>
        </w:trPr>
        <w:tc>
          <w:tcPr>
            <w:tcW w:w="6919" w:type="dxa"/>
          </w:tcPr>
          <w:p w:rsidR="00FD1353" w:rsidRDefault="00A12E49">
            <w:pPr>
              <w:pStyle w:val="TableParagraph"/>
              <w:tabs>
                <w:tab w:val="left" w:pos="2035"/>
                <w:tab w:val="left" w:pos="5420"/>
              </w:tabs>
              <w:spacing w:line="291" w:lineRule="exact"/>
              <w:ind w:left="143"/>
              <w:rPr>
                <w:sz w:val="26"/>
              </w:rPr>
            </w:pPr>
            <w:r>
              <w:rPr>
                <w:spacing w:val="-2"/>
                <w:sz w:val="26"/>
              </w:rPr>
              <w:t>Родительские</w:t>
            </w:r>
            <w:r>
              <w:rPr>
                <w:sz w:val="26"/>
              </w:rPr>
              <w:tab/>
              <w:t>собрания</w:t>
            </w:r>
            <w:r>
              <w:rPr>
                <w:spacing w:val="77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ознакомлению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родителей</w:t>
            </w:r>
          </w:p>
          <w:p w:rsidR="00FD1353" w:rsidRDefault="00A12E49">
            <w:pPr>
              <w:pStyle w:val="TableParagraph"/>
              <w:spacing w:before="11" w:line="440" w:lineRule="atLeast"/>
              <w:ind w:left="9"/>
              <w:rPr>
                <w:sz w:val="26"/>
              </w:rPr>
            </w:pPr>
            <w:r>
              <w:rPr>
                <w:sz w:val="26"/>
              </w:rPr>
              <w:t>образовательной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деятельностью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курсу</w:t>
            </w:r>
            <w:r>
              <w:rPr>
                <w:spacing w:val="-1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экологического</w:t>
            </w:r>
            <w:proofErr w:type="gramEnd"/>
            <w:r>
              <w:rPr>
                <w:sz w:val="26"/>
              </w:rPr>
              <w:t xml:space="preserve"> воспитания "Юные </w:t>
            </w:r>
            <w:proofErr w:type="spellStart"/>
            <w:r>
              <w:rPr>
                <w:sz w:val="26"/>
              </w:rPr>
              <w:t>эколята</w:t>
            </w:r>
            <w:proofErr w:type="spellEnd"/>
            <w:r>
              <w:rPr>
                <w:sz w:val="26"/>
              </w:rPr>
              <w:t>"</w:t>
            </w:r>
          </w:p>
        </w:tc>
        <w:tc>
          <w:tcPr>
            <w:tcW w:w="3184" w:type="dxa"/>
          </w:tcPr>
          <w:p w:rsidR="00FD1353" w:rsidRDefault="00A12E49">
            <w:pPr>
              <w:pStyle w:val="TableParagraph"/>
              <w:spacing w:line="291" w:lineRule="exact"/>
              <w:ind w:left="71"/>
              <w:rPr>
                <w:sz w:val="26"/>
              </w:rPr>
            </w:pPr>
            <w:r>
              <w:rPr>
                <w:spacing w:val="-2"/>
                <w:sz w:val="26"/>
              </w:rPr>
              <w:t>Октябрь</w:t>
            </w:r>
          </w:p>
        </w:tc>
      </w:tr>
      <w:tr w:rsidR="00FD1353">
        <w:trPr>
          <w:trHeight w:val="1795"/>
        </w:trPr>
        <w:tc>
          <w:tcPr>
            <w:tcW w:w="6919" w:type="dxa"/>
          </w:tcPr>
          <w:p w:rsidR="00FD1353" w:rsidRDefault="00A12E49">
            <w:pPr>
              <w:pStyle w:val="TableParagraph"/>
              <w:spacing w:line="357" w:lineRule="auto"/>
              <w:ind w:left="9" w:firstLine="134"/>
              <w:rPr>
                <w:sz w:val="26"/>
              </w:rPr>
            </w:pPr>
            <w:r>
              <w:rPr>
                <w:sz w:val="26"/>
              </w:rPr>
              <w:t>Консультации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"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Экологическое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воспитание детей старшего дошкольного возраста"</w:t>
            </w:r>
          </w:p>
          <w:p w:rsidR="00FD1353" w:rsidRDefault="00A12E49">
            <w:pPr>
              <w:pStyle w:val="TableParagraph"/>
              <w:ind w:left="9"/>
              <w:rPr>
                <w:sz w:val="26"/>
              </w:rPr>
            </w:pPr>
            <w:r>
              <w:rPr>
                <w:sz w:val="26"/>
              </w:rPr>
              <w:t>"Берегите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природу"</w:t>
            </w:r>
          </w:p>
          <w:p w:rsidR="00FD1353" w:rsidRDefault="00A12E49">
            <w:pPr>
              <w:pStyle w:val="TableParagraph"/>
              <w:spacing w:before="147"/>
              <w:ind w:left="9"/>
              <w:rPr>
                <w:sz w:val="26"/>
              </w:rPr>
            </w:pPr>
            <w:r>
              <w:rPr>
                <w:sz w:val="26"/>
              </w:rPr>
              <w:t>"Нам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нужен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чистый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воздух"</w:t>
            </w:r>
          </w:p>
        </w:tc>
        <w:tc>
          <w:tcPr>
            <w:tcW w:w="3184" w:type="dxa"/>
          </w:tcPr>
          <w:p w:rsidR="00FD1353" w:rsidRDefault="00A12E49">
            <w:pPr>
              <w:pStyle w:val="TableParagraph"/>
              <w:spacing w:line="291" w:lineRule="exact"/>
              <w:ind w:left="4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</w:tr>
    </w:tbl>
    <w:p w:rsidR="00FD1353" w:rsidRDefault="00FD1353">
      <w:pPr>
        <w:pStyle w:val="a3"/>
        <w:ind w:left="0"/>
      </w:pPr>
    </w:p>
    <w:p w:rsidR="00FD1353" w:rsidRDefault="00FD1353">
      <w:pPr>
        <w:pStyle w:val="a3"/>
        <w:spacing w:before="43"/>
        <w:ind w:left="0"/>
      </w:pPr>
    </w:p>
    <w:p w:rsidR="00FD1353" w:rsidRDefault="00A12E49">
      <w:pPr>
        <w:pStyle w:val="1"/>
        <w:numPr>
          <w:ilvl w:val="1"/>
          <w:numId w:val="11"/>
        </w:numPr>
        <w:tabs>
          <w:tab w:val="left" w:pos="3909"/>
        </w:tabs>
        <w:spacing w:before="1"/>
        <w:ind w:left="3909" w:hanging="461"/>
        <w:jc w:val="left"/>
      </w:pPr>
      <w:r>
        <w:t>Годовой</w:t>
      </w:r>
      <w:r>
        <w:rPr>
          <w:spacing w:val="-8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родителями.</w:t>
      </w:r>
    </w:p>
    <w:p w:rsidR="00FD1353" w:rsidRDefault="00FD1353">
      <w:pPr>
        <w:pStyle w:val="a3"/>
        <w:spacing w:before="121"/>
        <w:ind w:left="0"/>
        <w:rPr>
          <w:b/>
          <w:sz w:val="20"/>
        </w:rPr>
      </w:pPr>
    </w:p>
    <w:tbl>
      <w:tblPr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38"/>
        <w:gridCol w:w="7213"/>
      </w:tblGrid>
      <w:tr w:rsidR="00FD1353">
        <w:trPr>
          <w:trHeight w:val="2093"/>
        </w:trPr>
        <w:tc>
          <w:tcPr>
            <w:tcW w:w="3438" w:type="dxa"/>
          </w:tcPr>
          <w:p w:rsidR="00FD1353" w:rsidRDefault="00A12E49">
            <w:pPr>
              <w:pStyle w:val="TableParagraph"/>
              <w:spacing w:line="292" w:lineRule="exact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Сентябрь</w:t>
            </w:r>
          </w:p>
        </w:tc>
        <w:tc>
          <w:tcPr>
            <w:tcW w:w="7213" w:type="dxa"/>
          </w:tcPr>
          <w:p w:rsidR="00FD1353" w:rsidRDefault="00A12E49">
            <w:pPr>
              <w:pStyle w:val="TableParagraph"/>
              <w:numPr>
                <w:ilvl w:val="0"/>
                <w:numId w:val="13"/>
              </w:numPr>
              <w:tabs>
                <w:tab w:val="left" w:pos="305"/>
              </w:tabs>
              <w:spacing w:line="291" w:lineRule="exact"/>
              <w:ind w:left="305" w:hanging="196"/>
              <w:rPr>
                <w:sz w:val="26"/>
              </w:rPr>
            </w:pPr>
            <w:r>
              <w:rPr>
                <w:sz w:val="26"/>
              </w:rPr>
              <w:t>Фотовыставка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«Отдыхаем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вредя».</w:t>
            </w:r>
          </w:p>
          <w:p w:rsidR="00FD1353" w:rsidRDefault="00A12E49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Цель: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Активизировать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взаимодействие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ДОУ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 вопросах экологического образования.</w:t>
            </w:r>
          </w:p>
          <w:p w:rsidR="00FD1353" w:rsidRDefault="00A12E49">
            <w:pPr>
              <w:pStyle w:val="TableParagraph"/>
              <w:numPr>
                <w:ilvl w:val="0"/>
                <w:numId w:val="13"/>
              </w:numPr>
              <w:tabs>
                <w:tab w:val="left" w:pos="305"/>
              </w:tabs>
              <w:spacing w:line="242" w:lineRule="auto"/>
              <w:ind w:left="109" w:right="943" w:firstLine="0"/>
              <w:rPr>
                <w:sz w:val="26"/>
              </w:rPr>
            </w:pPr>
            <w:r>
              <w:rPr>
                <w:sz w:val="26"/>
              </w:rPr>
              <w:t>Консультация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«Лекарственные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растения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 xml:space="preserve">лечении </w:t>
            </w:r>
            <w:r>
              <w:rPr>
                <w:spacing w:val="-2"/>
                <w:sz w:val="26"/>
              </w:rPr>
              <w:t>ОРВИ»</w:t>
            </w:r>
          </w:p>
          <w:p w:rsidR="00FD1353" w:rsidRDefault="00A12E49"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sz w:val="26"/>
              </w:rPr>
              <w:t>Цель: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Расширение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представлений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системе оздоровления детей.</w:t>
            </w:r>
          </w:p>
        </w:tc>
      </w:tr>
      <w:tr w:rsidR="00FD1353">
        <w:trPr>
          <w:trHeight w:val="297"/>
        </w:trPr>
        <w:tc>
          <w:tcPr>
            <w:tcW w:w="3438" w:type="dxa"/>
          </w:tcPr>
          <w:p w:rsidR="00FD1353" w:rsidRDefault="00A12E49">
            <w:pPr>
              <w:pStyle w:val="TableParagraph"/>
              <w:spacing w:line="277" w:lineRule="exact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Октябрь</w:t>
            </w:r>
          </w:p>
        </w:tc>
        <w:tc>
          <w:tcPr>
            <w:tcW w:w="7213" w:type="dxa"/>
          </w:tcPr>
          <w:p w:rsidR="00FD1353" w:rsidRDefault="00A12E49"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Создание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фотовыставки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«Мой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четвероногий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друг»</w:t>
            </w:r>
          </w:p>
        </w:tc>
      </w:tr>
      <w:tr w:rsidR="00FD1353">
        <w:trPr>
          <w:trHeight w:val="599"/>
        </w:trPr>
        <w:tc>
          <w:tcPr>
            <w:tcW w:w="3438" w:type="dxa"/>
          </w:tcPr>
          <w:p w:rsidR="00FD1353" w:rsidRDefault="00A12E49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Ноябрь</w:t>
            </w:r>
          </w:p>
        </w:tc>
        <w:tc>
          <w:tcPr>
            <w:tcW w:w="7213" w:type="dxa"/>
          </w:tcPr>
          <w:p w:rsidR="00FD1353" w:rsidRDefault="00A12E49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Консультация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«Не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причиняй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вред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природе».</w:t>
            </w:r>
          </w:p>
          <w:p w:rsidR="00FD1353" w:rsidRDefault="00A12E49">
            <w:pPr>
              <w:pStyle w:val="TableParagraph"/>
              <w:spacing w:line="289" w:lineRule="exact"/>
              <w:ind w:left="109"/>
              <w:rPr>
                <w:sz w:val="26"/>
              </w:rPr>
            </w:pPr>
            <w:r>
              <w:rPr>
                <w:sz w:val="26"/>
              </w:rPr>
              <w:t>Цель: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Ознакомление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правилами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поведения</w:t>
            </w:r>
            <w:r>
              <w:rPr>
                <w:spacing w:val="-11"/>
                <w:sz w:val="26"/>
              </w:rPr>
              <w:t xml:space="preserve"> </w:t>
            </w:r>
            <w:proofErr w:type="gramStart"/>
            <w:r>
              <w:rPr>
                <w:spacing w:val="-10"/>
                <w:sz w:val="26"/>
              </w:rPr>
              <w:t>в</w:t>
            </w:r>
            <w:proofErr w:type="gramEnd"/>
          </w:p>
        </w:tc>
      </w:tr>
    </w:tbl>
    <w:p w:rsidR="00FD1353" w:rsidRDefault="00FD1353">
      <w:pPr>
        <w:pStyle w:val="TableParagraph"/>
        <w:spacing w:line="289" w:lineRule="exact"/>
        <w:rPr>
          <w:sz w:val="26"/>
        </w:rPr>
        <w:sectPr w:rsidR="00FD1353">
          <w:pgSz w:w="11910" w:h="16840"/>
          <w:pgMar w:top="1040" w:right="566" w:bottom="1257" w:left="566" w:header="720" w:footer="720" w:gutter="0"/>
          <w:cols w:space="720"/>
        </w:sectPr>
      </w:pPr>
    </w:p>
    <w:tbl>
      <w:tblPr>
        <w:tblW w:w="0" w:type="auto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38"/>
        <w:gridCol w:w="7213"/>
      </w:tblGrid>
      <w:tr w:rsidR="00FD1353">
        <w:trPr>
          <w:trHeight w:val="302"/>
        </w:trPr>
        <w:tc>
          <w:tcPr>
            <w:tcW w:w="3438" w:type="dxa"/>
          </w:tcPr>
          <w:p w:rsidR="00FD1353" w:rsidRDefault="00FD1353">
            <w:pPr>
              <w:pStyle w:val="TableParagraph"/>
              <w:ind w:left="0"/>
            </w:pPr>
          </w:p>
        </w:tc>
        <w:tc>
          <w:tcPr>
            <w:tcW w:w="7213" w:type="dxa"/>
          </w:tcPr>
          <w:p w:rsidR="00FD1353" w:rsidRDefault="00A12E49">
            <w:pPr>
              <w:pStyle w:val="TableParagraph"/>
              <w:spacing w:line="282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природе.</w:t>
            </w:r>
          </w:p>
        </w:tc>
      </w:tr>
      <w:tr w:rsidR="00FD1353">
        <w:trPr>
          <w:trHeight w:val="2092"/>
        </w:trPr>
        <w:tc>
          <w:tcPr>
            <w:tcW w:w="3438" w:type="dxa"/>
          </w:tcPr>
          <w:p w:rsidR="00FD1353" w:rsidRDefault="00A12E49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Декабрь</w:t>
            </w:r>
          </w:p>
        </w:tc>
        <w:tc>
          <w:tcPr>
            <w:tcW w:w="7213" w:type="dxa"/>
          </w:tcPr>
          <w:p w:rsidR="00FD1353" w:rsidRDefault="00A12E49">
            <w:pPr>
              <w:pStyle w:val="TableParagraph"/>
              <w:numPr>
                <w:ilvl w:val="0"/>
                <w:numId w:val="14"/>
              </w:numPr>
              <w:tabs>
                <w:tab w:val="left" w:pos="305"/>
              </w:tabs>
              <w:spacing w:line="291" w:lineRule="exact"/>
              <w:ind w:left="305" w:hanging="196"/>
              <w:rPr>
                <w:sz w:val="26"/>
              </w:rPr>
            </w:pPr>
            <w:r>
              <w:rPr>
                <w:sz w:val="26"/>
              </w:rPr>
              <w:t>Создание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фотоальбома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«Зимние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превращения</w:t>
            </w:r>
            <w:proofErr w:type="gramStart"/>
            <w:r>
              <w:rPr>
                <w:spacing w:val="-2"/>
                <w:sz w:val="26"/>
              </w:rPr>
              <w:t>.»</w:t>
            </w:r>
            <w:proofErr w:type="gramEnd"/>
          </w:p>
          <w:p w:rsidR="00FD1353" w:rsidRDefault="00A12E49">
            <w:pPr>
              <w:pStyle w:val="TableParagraph"/>
              <w:ind w:left="109" w:right="73"/>
              <w:rPr>
                <w:sz w:val="26"/>
              </w:rPr>
            </w:pPr>
            <w:r>
              <w:rPr>
                <w:sz w:val="26"/>
              </w:rPr>
              <w:t>Цель: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Дать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возможность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родителям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поделиться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другими своей любовью к природе родного города</w:t>
            </w:r>
          </w:p>
          <w:p w:rsidR="00FD1353" w:rsidRDefault="00A12E49">
            <w:pPr>
              <w:pStyle w:val="TableParagraph"/>
              <w:numPr>
                <w:ilvl w:val="0"/>
                <w:numId w:val="14"/>
              </w:numPr>
              <w:tabs>
                <w:tab w:val="left" w:pos="305"/>
              </w:tabs>
              <w:spacing w:before="2"/>
              <w:ind w:left="109" w:right="650" w:firstLine="0"/>
              <w:rPr>
                <w:sz w:val="26"/>
              </w:rPr>
            </w:pPr>
            <w:r>
              <w:rPr>
                <w:sz w:val="26"/>
              </w:rPr>
              <w:t>Рекомендации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«</w:t>
            </w:r>
            <w:r>
              <w:rPr>
                <w:b/>
                <w:sz w:val="26"/>
              </w:rPr>
              <w:t>Родительские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заблуждения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 xml:space="preserve">морозной </w:t>
            </w:r>
            <w:r>
              <w:rPr>
                <w:spacing w:val="-2"/>
                <w:sz w:val="26"/>
              </w:rPr>
              <w:t>погоде»</w:t>
            </w:r>
          </w:p>
          <w:p w:rsidR="00FD1353" w:rsidRDefault="00A12E49"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sz w:val="26"/>
              </w:rPr>
              <w:t>Цель:</w:t>
            </w:r>
            <w:r>
              <w:rPr>
                <w:spacing w:val="-7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Познакомить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правилами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одевании ребенка зимой)</w:t>
            </w:r>
            <w:proofErr w:type="gramEnd"/>
          </w:p>
        </w:tc>
      </w:tr>
      <w:tr w:rsidR="00FD1353">
        <w:trPr>
          <w:trHeight w:val="897"/>
        </w:trPr>
        <w:tc>
          <w:tcPr>
            <w:tcW w:w="3438" w:type="dxa"/>
          </w:tcPr>
          <w:p w:rsidR="00FD1353" w:rsidRDefault="00A12E49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Январь</w:t>
            </w:r>
          </w:p>
        </w:tc>
        <w:tc>
          <w:tcPr>
            <w:tcW w:w="7213" w:type="dxa"/>
          </w:tcPr>
          <w:p w:rsidR="00FD1353" w:rsidRDefault="00A12E49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Акция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«Снежное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одеяло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деревьев».</w:t>
            </w:r>
          </w:p>
          <w:p w:rsidR="00FD1353" w:rsidRDefault="00A12E49"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sz w:val="26"/>
              </w:rPr>
              <w:t>Цель: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Познакомить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природоохранной деятельностью детей на прогулке</w:t>
            </w:r>
          </w:p>
        </w:tc>
      </w:tr>
      <w:tr w:rsidR="00FD1353">
        <w:trPr>
          <w:trHeight w:val="297"/>
        </w:trPr>
        <w:tc>
          <w:tcPr>
            <w:tcW w:w="3438" w:type="dxa"/>
          </w:tcPr>
          <w:p w:rsidR="00FD1353" w:rsidRDefault="00A12E49">
            <w:pPr>
              <w:pStyle w:val="TableParagraph"/>
              <w:spacing w:line="277" w:lineRule="exact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Февраль</w:t>
            </w:r>
          </w:p>
        </w:tc>
        <w:tc>
          <w:tcPr>
            <w:tcW w:w="7213" w:type="dxa"/>
          </w:tcPr>
          <w:p w:rsidR="00FD1353" w:rsidRDefault="00A12E49">
            <w:pPr>
              <w:pStyle w:val="TableParagraph"/>
              <w:spacing w:line="277" w:lineRule="exact"/>
              <w:ind w:left="109"/>
              <w:rPr>
                <w:sz w:val="26"/>
              </w:rPr>
            </w:pPr>
            <w:r>
              <w:rPr>
                <w:sz w:val="26"/>
              </w:rPr>
              <w:t>Фотовыставка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«Зимние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забавы»</w:t>
            </w:r>
          </w:p>
        </w:tc>
      </w:tr>
      <w:tr w:rsidR="00FD1353">
        <w:trPr>
          <w:trHeight w:val="1195"/>
        </w:trPr>
        <w:tc>
          <w:tcPr>
            <w:tcW w:w="3438" w:type="dxa"/>
          </w:tcPr>
          <w:p w:rsidR="00FD1353" w:rsidRDefault="00A12E49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pacing w:val="-4"/>
                <w:sz w:val="26"/>
              </w:rPr>
              <w:t>Март</w:t>
            </w:r>
          </w:p>
        </w:tc>
        <w:tc>
          <w:tcPr>
            <w:tcW w:w="7213" w:type="dxa"/>
          </w:tcPr>
          <w:p w:rsidR="00FD1353" w:rsidRDefault="00A12E49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Консультация: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«Как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познакомить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ребенка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дошкольника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 Красной книгой»</w:t>
            </w:r>
          </w:p>
          <w:p w:rsidR="00FD1353" w:rsidRDefault="00A12E49"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sz w:val="26"/>
              </w:rPr>
              <w:t>Цель: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Приучать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рвать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растения, занесённые в Красную книгу.</w:t>
            </w:r>
          </w:p>
        </w:tc>
      </w:tr>
      <w:tr w:rsidR="00FD1353">
        <w:trPr>
          <w:trHeight w:val="2395"/>
        </w:trPr>
        <w:tc>
          <w:tcPr>
            <w:tcW w:w="3438" w:type="dxa"/>
          </w:tcPr>
          <w:p w:rsidR="00FD1353" w:rsidRDefault="00A12E49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Апрель</w:t>
            </w:r>
          </w:p>
        </w:tc>
        <w:tc>
          <w:tcPr>
            <w:tcW w:w="7213" w:type="dxa"/>
          </w:tcPr>
          <w:p w:rsidR="00FD1353" w:rsidRDefault="00A12E49">
            <w:pPr>
              <w:pStyle w:val="TableParagraph"/>
              <w:numPr>
                <w:ilvl w:val="0"/>
                <w:numId w:val="15"/>
              </w:numPr>
              <w:tabs>
                <w:tab w:val="left" w:pos="305"/>
              </w:tabs>
              <w:spacing w:line="291" w:lineRule="exact"/>
              <w:ind w:left="305" w:hanging="196"/>
              <w:rPr>
                <w:sz w:val="26"/>
              </w:rPr>
            </w:pPr>
            <w:r>
              <w:rPr>
                <w:sz w:val="26"/>
              </w:rPr>
              <w:t>Проект</w:t>
            </w:r>
            <w:r>
              <w:rPr>
                <w:spacing w:val="-18"/>
                <w:sz w:val="26"/>
              </w:rPr>
              <w:t xml:space="preserve"> </w:t>
            </w:r>
            <w:r>
              <w:rPr>
                <w:sz w:val="26"/>
              </w:rPr>
              <w:t>«Непридуманная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история»</w:t>
            </w:r>
          </w:p>
          <w:p w:rsidR="00FD1353" w:rsidRDefault="00A12E49">
            <w:pPr>
              <w:pStyle w:val="TableParagraph"/>
              <w:spacing w:before="3"/>
              <w:ind w:left="109"/>
              <w:rPr>
                <w:sz w:val="26"/>
              </w:rPr>
            </w:pPr>
            <w:r>
              <w:rPr>
                <w:sz w:val="26"/>
              </w:rPr>
              <w:t>Выставка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работ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бросового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материала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мусор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 xml:space="preserve">быть </w:t>
            </w:r>
            <w:r>
              <w:rPr>
                <w:spacing w:val="-2"/>
                <w:sz w:val="26"/>
              </w:rPr>
              <w:t>красивым».</w:t>
            </w:r>
          </w:p>
          <w:p w:rsidR="00FD1353" w:rsidRDefault="00A12E49">
            <w:pPr>
              <w:pStyle w:val="TableParagraph"/>
              <w:numPr>
                <w:ilvl w:val="0"/>
                <w:numId w:val="15"/>
              </w:numPr>
              <w:tabs>
                <w:tab w:val="left" w:pos="371"/>
              </w:tabs>
              <w:spacing w:line="296" w:lineRule="exact"/>
              <w:ind w:left="371" w:hanging="262"/>
              <w:rPr>
                <w:sz w:val="26"/>
              </w:rPr>
            </w:pPr>
            <w:r>
              <w:rPr>
                <w:sz w:val="26"/>
              </w:rPr>
              <w:t>«</w:t>
            </w:r>
            <w:r>
              <w:rPr>
                <w:b/>
                <w:sz w:val="26"/>
              </w:rPr>
              <w:t>Экологический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десант</w:t>
            </w:r>
            <w:r>
              <w:rPr>
                <w:sz w:val="26"/>
              </w:rPr>
              <w:t>»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совместно</w:t>
            </w:r>
          </w:p>
          <w:p w:rsidR="00FD1353" w:rsidRDefault="00A12E49">
            <w:pPr>
              <w:pStyle w:val="TableParagraph"/>
              <w:spacing w:line="242" w:lineRule="auto"/>
              <w:ind w:left="109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родителями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провести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субботник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уборке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территории детского сада.</w:t>
            </w:r>
          </w:p>
          <w:p w:rsidR="00FD1353" w:rsidRDefault="00A12E49">
            <w:pPr>
              <w:pStyle w:val="TableParagraph"/>
              <w:numPr>
                <w:ilvl w:val="0"/>
                <w:numId w:val="15"/>
              </w:numPr>
              <w:tabs>
                <w:tab w:val="left" w:pos="371"/>
              </w:tabs>
              <w:spacing w:line="298" w:lineRule="exact"/>
              <w:ind w:left="109" w:right="883" w:firstLine="0"/>
              <w:rPr>
                <w:sz w:val="26"/>
              </w:rPr>
            </w:pPr>
            <w:r>
              <w:rPr>
                <w:sz w:val="26"/>
              </w:rPr>
              <w:t>Выставка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рисунков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Дню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Земли: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«Сохраним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 xml:space="preserve">землю </w:t>
            </w:r>
            <w:r>
              <w:rPr>
                <w:spacing w:val="-2"/>
                <w:sz w:val="26"/>
              </w:rPr>
              <w:t>нашу»</w:t>
            </w:r>
          </w:p>
        </w:tc>
      </w:tr>
      <w:tr w:rsidR="00FD1353">
        <w:trPr>
          <w:trHeight w:val="1795"/>
        </w:trPr>
        <w:tc>
          <w:tcPr>
            <w:tcW w:w="3438" w:type="dxa"/>
          </w:tcPr>
          <w:p w:rsidR="00FD1353" w:rsidRDefault="00A12E49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pacing w:val="-5"/>
                <w:sz w:val="26"/>
              </w:rPr>
              <w:t>Май</w:t>
            </w:r>
          </w:p>
        </w:tc>
        <w:tc>
          <w:tcPr>
            <w:tcW w:w="7213" w:type="dxa"/>
          </w:tcPr>
          <w:p w:rsidR="00FD1353" w:rsidRDefault="00A12E49">
            <w:pPr>
              <w:pStyle w:val="TableParagraph"/>
              <w:numPr>
                <w:ilvl w:val="0"/>
                <w:numId w:val="16"/>
              </w:numPr>
              <w:tabs>
                <w:tab w:val="left" w:pos="305"/>
              </w:tabs>
              <w:spacing w:line="291" w:lineRule="exact"/>
              <w:ind w:left="305" w:hanging="196"/>
              <w:rPr>
                <w:sz w:val="26"/>
              </w:rPr>
            </w:pPr>
            <w:r>
              <w:rPr>
                <w:sz w:val="26"/>
              </w:rPr>
              <w:t>Консультация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«Ребенок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даче»</w:t>
            </w:r>
          </w:p>
          <w:p w:rsidR="00FD1353" w:rsidRDefault="00A12E49">
            <w:pPr>
              <w:pStyle w:val="TableParagraph"/>
              <w:ind w:left="109" w:right="73"/>
              <w:rPr>
                <w:sz w:val="26"/>
              </w:rPr>
            </w:pPr>
            <w:r>
              <w:rPr>
                <w:sz w:val="26"/>
              </w:rPr>
              <w:t>Цель: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Продолжать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напоминать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родителям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 xml:space="preserve">безопасности </w:t>
            </w:r>
            <w:r>
              <w:rPr>
                <w:spacing w:val="-2"/>
                <w:sz w:val="26"/>
              </w:rPr>
              <w:t>детей.</w:t>
            </w:r>
          </w:p>
          <w:p w:rsidR="00FD1353" w:rsidRDefault="00A12E49">
            <w:pPr>
              <w:pStyle w:val="TableParagraph"/>
              <w:numPr>
                <w:ilvl w:val="0"/>
                <w:numId w:val="16"/>
              </w:numPr>
              <w:tabs>
                <w:tab w:val="left" w:pos="305"/>
              </w:tabs>
              <w:spacing w:before="1" w:line="298" w:lineRule="exact"/>
              <w:ind w:left="305" w:hanging="196"/>
              <w:rPr>
                <w:sz w:val="26"/>
              </w:rPr>
            </w:pPr>
            <w:r>
              <w:rPr>
                <w:sz w:val="26"/>
              </w:rPr>
              <w:t>Викторина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родителями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«Знатоки»</w:t>
            </w:r>
          </w:p>
          <w:p w:rsidR="00FD1353" w:rsidRDefault="00A12E49">
            <w:pPr>
              <w:pStyle w:val="TableParagraph"/>
              <w:numPr>
                <w:ilvl w:val="0"/>
                <w:numId w:val="16"/>
              </w:numPr>
              <w:tabs>
                <w:tab w:val="left" w:pos="371"/>
              </w:tabs>
              <w:spacing w:line="298" w:lineRule="exact"/>
              <w:ind w:left="109" w:right="1338" w:firstLine="0"/>
              <w:rPr>
                <w:sz w:val="26"/>
              </w:rPr>
            </w:pPr>
            <w:r>
              <w:rPr>
                <w:sz w:val="26"/>
              </w:rPr>
              <w:t>Родительское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собрание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«Как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прекрасен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этот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 xml:space="preserve">мир, </w:t>
            </w:r>
            <w:r>
              <w:rPr>
                <w:spacing w:val="-2"/>
                <w:sz w:val="26"/>
              </w:rPr>
              <w:t>посмотри….»</w:t>
            </w:r>
          </w:p>
        </w:tc>
      </w:tr>
    </w:tbl>
    <w:p w:rsidR="00FD1353" w:rsidRDefault="00FD1353">
      <w:pPr>
        <w:pStyle w:val="a3"/>
        <w:spacing w:before="36"/>
        <w:ind w:left="0"/>
        <w:rPr>
          <w:b/>
        </w:rPr>
      </w:pPr>
    </w:p>
    <w:p w:rsidR="00FD1353" w:rsidRDefault="00A12E49">
      <w:pPr>
        <w:pStyle w:val="a4"/>
        <w:numPr>
          <w:ilvl w:val="2"/>
          <w:numId w:val="1"/>
        </w:numPr>
        <w:tabs>
          <w:tab w:val="left" w:pos="1395"/>
        </w:tabs>
        <w:spacing w:before="1"/>
        <w:ind w:left="1395" w:hanging="262"/>
        <w:jc w:val="left"/>
        <w:rPr>
          <w:b/>
          <w:sz w:val="26"/>
        </w:rPr>
      </w:pPr>
      <w:bookmarkStart w:id="1" w:name="4._СПИСОК_МЕТОДИЧЕСКОЙ_ЛИТЕРАТУРЫ"/>
      <w:bookmarkEnd w:id="1"/>
      <w:r>
        <w:rPr>
          <w:b/>
          <w:spacing w:val="-2"/>
          <w:sz w:val="26"/>
        </w:rPr>
        <w:t>СПИСОК МЕТОДИЧЕСКОЙ</w:t>
      </w:r>
      <w:r>
        <w:rPr>
          <w:b/>
          <w:spacing w:val="-1"/>
          <w:sz w:val="26"/>
        </w:rPr>
        <w:t xml:space="preserve"> </w:t>
      </w:r>
      <w:r>
        <w:rPr>
          <w:b/>
          <w:spacing w:val="-2"/>
          <w:sz w:val="26"/>
        </w:rPr>
        <w:t>ЛИТЕРАТУРЫ</w:t>
      </w:r>
    </w:p>
    <w:p w:rsidR="00FD1353" w:rsidRDefault="00A12E49">
      <w:pPr>
        <w:pStyle w:val="a3"/>
        <w:spacing w:before="148"/>
        <w:ind w:left="1133"/>
      </w:pPr>
      <w:r>
        <w:t>Для</w:t>
      </w:r>
      <w:r>
        <w:rPr>
          <w:spacing w:val="-12"/>
        </w:rPr>
        <w:t xml:space="preserve"> </w:t>
      </w:r>
      <w:r>
        <w:t>успешной</w:t>
      </w:r>
      <w:r>
        <w:rPr>
          <w:spacing w:val="-12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данной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необходимы</w:t>
      </w:r>
      <w:r>
        <w:rPr>
          <w:spacing w:val="-13"/>
        </w:rPr>
        <w:t xml:space="preserve"> </w:t>
      </w:r>
      <w:r>
        <w:t>методические</w:t>
      </w:r>
      <w:r>
        <w:rPr>
          <w:spacing w:val="-12"/>
        </w:rPr>
        <w:t xml:space="preserve"> </w:t>
      </w:r>
      <w:r>
        <w:rPr>
          <w:spacing w:val="-2"/>
        </w:rPr>
        <w:t>пособия:</w:t>
      </w:r>
    </w:p>
    <w:p w:rsidR="00FD1353" w:rsidRDefault="00FD1353">
      <w:pPr>
        <w:pStyle w:val="a3"/>
        <w:spacing w:before="88"/>
        <w:ind w:left="0"/>
      </w:pPr>
    </w:p>
    <w:p w:rsidR="00FD1353" w:rsidRDefault="00A12E49">
      <w:pPr>
        <w:pStyle w:val="a3"/>
        <w:ind w:left="1133"/>
      </w:pPr>
      <w:r>
        <w:rPr>
          <w:spacing w:val="-2"/>
        </w:rPr>
        <w:t>Методическая</w:t>
      </w:r>
      <w:r>
        <w:rPr>
          <w:spacing w:val="6"/>
        </w:rPr>
        <w:t xml:space="preserve"> </w:t>
      </w:r>
      <w:r>
        <w:rPr>
          <w:spacing w:val="-2"/>
        </w:rPr>
        <w:t>литература.</w:t>
      </w:r>
    </w:p>
    <w:p w:rsidR="00FD1353" w:rsidRDefault="00A12E49">
      <w:pPr>
        <w:pStyle w:val="a3"/>
        <w:spacing w:before="47" w:line="276" w:lineRule="auto"/>
        <w:ind w:left="1133" w:right="572"/>
      </w:pPr>
      <w:r>
        <w:t>Н.А.</w:t>
      </w:r>
      <w:r>
        <w:rPr>
          <w:spacing w:val="-4"/>
        </w:rPr>
        <w:t xml:space="preserve"> </w:t>
      </w:r>
      <w:r>
        <w:t>Рыжова</w:t>
      </w:r>
      <w:r>
        <w:rPr>
          <w:spacing w:val="-5"/>
        </w:rPr>
        <w:t xml:space="preserve"> </w:t>
      </w:r>
      <w:r>
        <w:t>«Экологическое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6"/>
        </w:rPr>
        <w:t xml:space="preserve"> </w:t>
      </w:r>
      <w:r>
        <w:t>саду».</w:t>
      </w:r>
      <w:r>
        <w:rPr>
          <w:spacing w:val="-4"/>
        </w:rPr>
        <w:t xml:space="preserve"> </w:t>
      </w:r>
      <w:r>
        <w:t>Книга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педагогов дошкольных учреждений, преподавателей и студентов педагогических университетов и колледжей. М. «Карапуз».2001.</w:t>
      </w:r>
    </w:p>
    <w:p w:rsidR="00FD1353" w:rsidRDefault="00A12E49">
      <w:pPr>
        <w:pStyle w:val="a3"/>
        <w:spacing w:before="1"/>
        <w:ind w:left="1133"/>
      </w:pPr>
      <w:r>
        <w:t>Н.А.</w:t>
      </w:r>
      <w:r>
        <w:rPr>
          <w:spacing w:val="-8"/>
        </w:rPr>
        <w:t xml:space="preserve"> </w:t>
      </w:r>
      <w:r>
        <w:t>Рыжова</w:t>
      </w:r>
      <w:r>
        <w:rPr>
          <w:spacing w:val="-8"/>
        </w:rPr>
        <w:t xml:space="preserve"> </w:t>
      </w:r>
      <w:r>
        <w:t>«Я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природа».</w:t>
      </w:r>
      <w:r>
        <w:rPr>
          <w:spacing w:val="-6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-9"/>
        </w:rPr>
        <w:t xml:space="preserve"> </w:t>
      </w:r>
      <w:r>
        <w:t>методический</w:t>
      </w:r>
      <w:r>
        <w:rPr>
          <w:spacing w:val="-8"/>
        </w:rPr>
        <w:t xml:space="preserve"> </w:t>
      </w:r>
      <w:r>
        <w:t>комплект</w:t>
      </w:r>
      <w:r>
        <w:rPr>
          <w:spacing w:val="-7"/>
        </w:rPr>
        <w:t xml:space="preserve"> </w:t>
      </w:r>
      <w:r>
        <w:rPr>
          <w:spacing w:val="-5"/>
        </w:rPr>
        <w:t>по</w:t>
      </w:r>
    </w:p>
    <w:p w:rsidR="00FD1353" w:rsidRDefault="00A12E49">
      <w:pPr>
        <w:pStyle w:val="a3"/>
        <w:spacing w:before="46" w:line="276" w:lineRule="auto"/>
        <w:ind w:left="1133" w:right="1509"/>
      </w:pPr>
      <w:r>
        <w:t>экологическому образованию дошкольников. М. «Линка-Пресс».1996. Н.А.</w:t>
      </w:r>
      <w:r>
        <w:rPr>
          <w:spacing w:val="-4"/>
        </w:rPr>
        <w:t xml:space="preserve"> </w:t>
      </w:r>
      <w:r>
        <w:t>Рыжова</w:t>
      </w:r>
      <w:r>
        <w:rPr>
          <w:spacing w:val="-5"/>
        </w:rPr>
        <w:t xml:space="preserve"> </w:t>
      </w:r>
      <w:r>
        <w:t>«Волшебница</w:t>
      </w:r>
      <w:r>
        <w:rPr>
          <w:spacing w:val="-5"/>
        </w:rPr>
        <w:t xml:space="preserve"> </w:t>
      </w:r>
      <w:r>
        <w:t>вода».</w:t>
      </w:r>
      <w:r>
        <w:rPr>
          <w:spacing w:val="-3"/>
        </w:rPr>
        <w:t xml:space="preserve"> </w:t>
      </w:r>
      <w:r>
        <w:t>Учебно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методический</w:t>
      </w:r>
      <w:r>
        <w:rPr>
          <w:spacing w:val="-5"/>
        </w:rPr>
        <w:t xml:space="preserve"> </w:t>
      </w:r>
      <w:r>
        <w:t>комплект</w:t>
      </w:r>
      <w:r>
        <w:rPr>
          <w:spacing w:val="-4"/>
        </w:rPr>
        <w:t xml:space="preserve"> </w:t>
      </w:r>
      <w:r>
        <w:t xml:space="preserve">по </w:t>
      </w:r>
      <w:r>
        <w:rPr>
          <w:spacing w:val="-2"/>
        </w:rPr>
        <w:t>экологическому</w:t>
      </w:r>
      <w:r>
        <w:rPr>
          <w:spacing w:val="5"/>
        </w:rPr>
        <w:t xml:space="preserve"> </w:t>
      </w:r>
      <w:r>
        <w:rPr>
          <w:spacing w:val="-2"/>
        </w:rPr>
        <w:t>образованию</w:t>
      </w:r>
      <w:r>
        <w:rPr>
          <w:spacing w:val="5"/>
        </w:rPr>
        <w:t xml:space="preserve"> </w:t>
      </w:r>
      <w:r>
        <w:rPr>
          <w:spacing w:val="-2"/>
        </w:rPr>
        <w:t>дошкольников.</w:t>
      </w:r>
      <w:r>
        <w:rPr>
          <w:spacing w:val="8"/>
        </w:rPr>
        <w:t xml:space="preserve"> </w:t>
      </w:r>
      <w:r>
        <w:rPr>
          <w:spacing w:val="-2"/>
        </w:rPr>
        <w:t>М.</w:t>
      </w:r>
      <w:r>
        <w:rPr>
          <w:spacing w:val="8"/>
        </w:rPr>
        <w:t xml:space="preserve"> </w:t>
      </w:r>
      <w:r>
        <w:rPr>
          <w:spacing w:val="-2"/>
        </w:rPr>
        <w:t>«ЛИНКА-Пресс.1997.</w:t>
      </w:r>
    </w:p>
    <w:p w:rsidR="00FD1353" w:rsidRDefault="00A12E49">
      <w:pPr>
        <w:pStyle w:val="a3"/>
        <w:spacing w:line="278" w:lineRule="auto"/>
        <w:ind w:left="1133"/>
      </w:pPr>
      <w:r>
        <w:t>Н.А.</w:t>
      </w:r>
      <w:r>
        <w:rPr>
          <w:spacing w:val="-6"/>
        </w:rPr>
        <w:t xml:space="preserve"> </w:t>
      </w:r>
      <w:r>
        <w:t>Рыжова</w:t>
      </w:r>
      <w:r>
        <w:rPr>
          <w:spacing w:val="-7"/>
        </w:rPr>
        <w:t xml:space="preserve"> </w:t>
      </w:r>
      <w:r>
        <w:t>«Воздух-невидимка».</w:t>
      </w:r>
      <w:r>
        <w:rPr>
          <w:spacing w:val="-5"/>
        </w:rPr>
        <w:t xml:space="preserve"> </w:t>
      </w:r>
      <w:r>
        <w:t>Пособие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экологическому</w:t>
      </w:r>
      <w:r>
        <w:rPr>
          <w:spacing w:val="-8"/>
        </w:rPr>
        <w:t xml:space="preserve"> </w:t>
      </w:r>
      <w:r>
        <w:t>образованию дошкольников. М. «ЛИНКА-Пресс». 1998.</w:t>
      </w:r>
    </w:p>
    <w:p w:rsidR="00FD1353" w:rsidRDefault="00A12E49">
      <w:pPr>
        <w:pStyle w:val="a3"/>
        <w:spacing w:line="296" w:lineRule="exact"/>
        <w:ind w:left="1133"/>
      </w:pPr>
      <w:r>
        <w:t>Н.А.</w:t>
      </w:r>
      <w:r>
        <w:rPr>
          <w:spacing w:val="-10"/>
        </w:rPr>
        <w:t xml:space="preserve"> </w:t>
      </w:r>
      <w:r>
        <w:t>Рыжова</w:t>
      </w:r>
      <w:r>
        <w:rPr>
          <w:spacing w:val="-11"/>
        </w:rPr>
        <w:t xml:space="preserve"> </w:t>
      </w:r>
      <w:r>
        <w:t>«Экологически</w:t>
      </w:r>
      <w:r>
        <w:t>й</w:t>
      </w:r>
      <w:r>
        <w:rPr>
          <w:spacing w:val="-11"/>
        </w:rPr>
        <w:t xml:space="preserve"> </w:t>
      </w:r>
      <w:r>
        <w:t>проект</w:t>
      </w:r>
      <w:r>
        <w:rPr>
          <w:spacing w:val="-10"/>
        </w:rPr>
        <w:t xml:space="preserve"> </w:t>
      </w:r>
      <w:r>
        <w:t>«Мое</w:t>
      </w:r>
      <w:r>
        <w:rPr>
          <w:spacing w:val="-11"/>
        </w:rPr>
        <w:t xml:space="preserve"> </w:t>
      </w:r>
      <w:r>
        <w:t>дерево».</w:t>
      </w:r>
      <w:r>
        <w:rPr>
          <w:spacing w:val="-4"/>
        </w:rPr>
        <w:t xml:space="preserve"> </w:t>
      </w:r>
      <w:r>
        <w:t>Методическое</w:t>
      </w:r>
      <w:r>
        <w:rPr>
          <w:spacing w:val="-10"/>
        </w:rPr>
        <w:t xml:space="preserve"> </w:t>
      </w:r>
      <w:r>
        <w:rPr>
          <w:spacing w:val="-2"/>
        </w:rPr>
        <w:t>пособие.</w:t>
      </w:r>
    </w:p>
    <w:p w:rsidR="00FD1353" w:rsidRDefault="00FD1353">
      <w:pPr>
        <w:pStyle w:val="a3"/>
        <w:spacing w:line="296" w:lineRule="exact"/>
        <w:sectPr w:rsidR="00FD1353">
          <w:type w:val="continuous"/>
          <w:pgSz w:w="11910" w:h="16840"/>
          <w:pgMar w:top="1100" w:right="566" w:bottom="280" w:left="566" w:header="720" w:footer="720" w:gutter="0"/>
          <w:cols w:space="720"/>
        </w:sectPr>
      </w:pPr>
    </w:p>
    <w:p w:rsidR="00FD1353" w:rsidRDefault="00A12E49">
      <w:pPr>
        <w:pStyle w:val="a3"/>
        <w:spacing w:before="72"/>
        <w:ind w:left="1133"/>
      </w:pPr>
      <w:r>
        <w:rPr>
          <w:spacing w:val="-2"/>
        </w:rPr>
        <w:t>Тамбов.1995.</w:t>
      </w:r>
    </w:p>
    <w:p w:rsidR="00FD1353" w:rsidRDefault="00A12E49">
      <w:pPr>
        <w:pStyle w:val="a3"/>
        <w:spacing w:before="46"/>
        <w:ind w:left="1133"/>
      </w:pPr>
      <w:r>
        <w:t>Н.А.</w:t>
      </w:r>
      <w:r>
        <w:rPr>
          <w:spacing w:val="-11"/>
        </w:rPr>
        <w:t xml:space="preserve"> </w:t>
      </w:r>
      <w:r>
        <w:t>Рыжова</w:t>
      </w:r>
      <w:r>
        <w:rPr>
          <w:spacing w:val="-11"/>
        </w:rPr>
        <w:t xml:space="preserve"> </w:t>
      </w:r>
      <w:r>
        <w:t>«Напиши</w:t>
      </w:r>
      <w:r>
        <w:rPr>
          <w:spacing w:val="-11"/>
        </w:rPr>
        <w:t xml:space="preserve"> </w:t>
      </w:r>
      <w:r>
        <w:t>письмо</w:t>
      </w:r>
      <w:r>
        <w:rPr>
          <w:spacing w:val="-12"/>
        </w:rPr>
        <w:t xml:space="preserve"> </w:t>
      </w:r>
      <w:r>
        <w:t>мартышке».</w:t>
      </w:r>
      <w:r>
        <w:rPr>
          <w:spacing w:val="-13"/>
        </w:rPr>
        <w:t xml:space="preserve"> </w:t>
      </w:r>
      <w:r>
        <w:t>Методический</w:t>
      </w:r>
      <w:r>
        <w:rPr>
          <w:spacing w:val="-11"/>
        </w:rPr>
        <w:t xml:space="preserve"> </w:t>
      </w:r>
      <w:r>
        <w:t>комплект.</w:t>
      </w:r>
      <w:r>
        <w:rPr>
          <w:spacing w:val="-11"/>
        </w:rPr>
        <w:t xml:space="preserve"> </w:t>
      </w:r>
      <w:r>
        <w:rPr>
          <w:spacing w:val="-5"/>
        </w:rPr>
        <w:t>М.</w:t>
      </w:r>
    </w:p>
    <w:p w:rsidR="00FD1353" w:rsidRDefault="00A12E49">
      <w:pPr>
        <w:pStyle w:val="a3"/>
        <w:spacing w:before="47"/>
        <w:ind w:left="1133"/>
      </w:pPr>
      <w:r>
        <w:t>«Экология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образование».1996.</w:t>
      </w:r>
    </w:p>
    <w:p w:rsidR="00FD1353" w:rsidRDefault="00A12E49">
      <w:pPr>
        <w:pStyle w:val="a3"/>
        <w:spacing w:before="42"/>
        <w:ind w:left="1133"/>
      </w:pPr>
      <w:r>
        <w:t>Н.А.</w:t>
      </w:r>
      <w:r>
        <w:rPr>
          <w:spacing w:val="-8"/>
        </w:rPr>
        <w:t xml:space="preserve"> </w:t>
      </w:r>
      <w:r>
        <w:t>Рыжова</w:t>
      </w:r>
      <w:r>
        <w:rPr>
          <w:spacing w:val="-8"/>
        </w:rPr>
        <w:t xml:space="preserve"> </w:t>
      </w:r>
      <w:r>
        <w:t>«Не</w:t>
      </w:r>
      <w:r>
        <w:rPr>
          <w:spacing w:val="-9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сказки».</w:t>
      </w:r>
      <w:r>
        <w:rPr>
          <w:spacing w:val="-6"/>
        </w:rPr>
        <w:t xml:space="preserve"> </w:t>
      </w:r>
      <w:r>
        <w:t>Экологические</w:t>
      </w:r>
      <w:r>
        <w:rPr>
          <w:spacing w:val="-9"/>
        </w:rPr>
        <w:t xml:space="preserve"> </w:t>
      </w:r>
      <w:r>
        <w:t>рассказы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праздники.</w:t>
      </w:r>
      <w:r>
        <w:rPr>
          <w:spacing w:val="-7"/>
        </w:rPr>
        <w:t xml:space="preserve"> </w:t>
      </w:r>
      <w:r>
        <w:rPr>
          <w:spacing w:val="-5"/>
        </w:rPr>
        <w:t>М.</w:t>
      </w:r>
    </w:p>
    <w:p w:rsidR="00FD1353" w:rsidRDefault="00A12E49">
      <w:pPr>
        <w:pStyle w:val="a3"/>
        <w:spacing w:before="47"/>
        <w:ind w:left="1133"/>
      </w:pPr>
      <w:r>
        <w:t>«ЛИНК</w:t>
      </w:r>
      <w:proofErr w:type="gramStart"/>
      <w:r>
        <w:t>А-</w:t>
      </w:r>
      <w:proofErr w:type="gramEnd"/>
      <w:r>
        <w:rPr>
          <w:spacing w:val="-12"/>
        </w:rPr>
        <w:t xml:space="preserve"> </w:t>
      </w:r>
      <w:r>
        <w:t>Пресс».</w:t>
      </w:r>
      <w:r>
        <w:rPr>
          <w:spacing w:val="-9"/>
        </w:rPr>
        <w:t xml:space="preserve"> </w:t>
      </w:r>
      <w:r>
        <w:rPr>
          <w:spacing w:val="-2"/>
        </w:rPr>
        <w:t>2002.</w:t>
      </w:r>
    </w:p>
    <w:p w:rsidR="00FD1353" w:rsidRDefault="00A12E49">
      <w:pPr>
        <w:pStyle w:val="a3"/>
        <w:spacing w:before="42"/>
        <w:ind w:left="1133"/>
      </w:pPr>
      <w:r>
        <w:t>Н.А.</w:t>
      </w:r>
      <w:r>
        <w:rPr>
          <w:spacing w:val="-7"/>
        </w:rPr>
        <w:t xml:space="preserve"> </w:t>
      </w:r>
      <w:r>
        <w:t>Рыжова</w:t>
      </w:r>
      <w:r>
        <w:rPr>
          <w:spacing w:val="-8"/>
        </w:rPr>
        <w:t xml:space="preserve"> </w:t>
      </w:r>
      <w:r>
        <w:t>«</w:t>
      </w:r>
      <w:proofErr w:type="gramStart"/>
      <w:r>
        <w:t>Почва-живая</w:t>
      </w:r>
      <w:proofErr w:type="gramEnd"/>
      <w:r>
        <w:rPr>
          <w:spacing w:val="-7"/>
        </w:rPr>
        <w:t xml:space="preserve"> </w:t>
      </w:r>
      <w:r>
        <w:t>земля»</w:t>
      </w:r>
      <w:r>
        <w:rPr>
          <w:spacing w:val="-8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rPr>
          <w:spacing w:val="-2"/>
        </w:rPr>
        <w:t>Карапуз.2005.</w:t>
      </w:r>
    </w:p>
    <w:p w:rsidR="00FD1353" w:rsidRDefault="00A12E49">
      <w:pPr>
        <w:pStyle w:val="a3"/>
        <w:spacing w:before="47" w:line="278" w:lineRule="auto"/>
        <w:ind w:left="1133" w:right="572"/>
      </w:pPr>
      <w:r>
        <w:t>Н.А.</w:t>
      </w:r>
      <w:r>
        <w:rPr>
          <w:spacing w:val="-2"/>
        </w:rPr>
        <w:t xml:space="preserve"> </w:t>
      </w:r>
      <w:r>
        <w:t>Рыжова</w:t>
      </w:r>
      <w:r>
        <w:rPr>
          <w:spacing w:val="-3"/>
        </w:rPr>
        <w:t xml:space="preserve"> </w:t>
      </w:r>
      <w:r>
        <w:t>«Что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ногами</w:t>
      </w:r>
      <w:r>
        <w:rPr>
          <w:spacing w:val="-3"/>
        </w:rPr>
        <w:t xml:space="preserve"> </w:t>
      </w:r>
      <w:r>
        <w:t>»,</w:t>
      </w:r>
      <w:r>
        <w:rPr>
          <w:spacing w:val="-6"/>
        </w:rPr>
        <w:t xml:space="preserve"> </w:t>
      </w:r>
      <w:r>
        <w:t>Москва</w:t>
      </w:r>
      <w:r>
        <w:rPr>
          <w:spacing w:val="-3"/>
        </w:rPr>
        <w:t xml:space="preserve"> </w:t>
      </w:r>
      <w:r>
        <w:t>2007г.</w:t>
      </w:r>
      <w:r>
        <w:rPr>
          <w:spacing w:val="-2"/>
        </w:rPr>
        <w:t xml:space="preserve"> </w:t>
      </w:r>
      <w:r>
        <w:t>Изд.</w:t>
      </w:r>
      <w:r>
        <w:rPr>
          <w:spacing w:val="-2"/>
        </w:rPr>
        <w:t xml:space="preserve"> </w:t>
      </w:r>
      <w:r>
        <w:t>«</w:t>
      </w:r>
      <w:r>
        <w:rPr>
          <w:spacing w:val="-4"/>
        </w:rPr>
        <w:t xml:space="preserve"> </w:t>
      </w:r>
      <w:r>
        <w:t xml:space="preserve">ЛИНКА-ПРЕСС» Н.А. Рыжова «Деревья: от акации до </w:t>
      </w:r>
      <w:proofErr w:type="spellStart"/>
      <w:r>
        <w:t>Ясеня»</w:t>
      </w:r>
      <w:proofErr w:type="gramStart"/>
      <w:r>
        <w:t>.М</w:t>
      </w:r>
      <w:proofErr w:type="spellEnd"/>
      <w:proofErr w:type="gramEnd"/>
      <w:r>
        <w:t>. Карапуз.2006.</w:t>
      </w:r>
    </w:p>
    <w:p w:rsidR="00FD1353" w:rsidRDefault="00A12E49">
      <w:pPr>
        <w:pStyle w:val="a3"/>
        <w:spacing w:line="278" w:lineRule="auto"/>
        <w:ind w:left="1133" w:right="572"/>
      </w:pPr>
      <w:r>
        <w:t>Н.А.</w:t>
      </w:r>
      <w:r>
        <w:rPr>
          <w:spacing w:val="-3"/>
        </w:rPr>
        <w:t xml:space="preserve"> </w:t>
      </w:r>
      <w:r>
        <w:t>Рыжова</w:t>
      </w:r>
      <w:r>
        <w:rPr>
          <w:spacing w:val="-4"/>
        </w:rPr>
        <w:t xml:space="preserve"> </w:t>
      </w:r>
      <w:r>
        <w:t>«Солнышко,</w:t>
      </w:r>
      <w:r>
        <w:rPr>
          <w:spacing w:val="-3"/>
        </w:rPr>
        <w:t xml:space="preserve"> </w:t>
      </w:r>
      <w:r>
        <w:t>солнышко</w:t>
      </w:r>
      <w:r>
        <w:rPr>
          <w:spacing w:val="-5"/>
        </w:rPr>
        <w:t xml:space="preserve"> </w:t>
      </w:r>
      <w:r>
        <w:t>выгляни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окошечко</w:t>
      </w:r>
      <w:r>
        <w:rPr>
          <w:spacing w:val="-5"/>
        </w:rPr>
        <w:t xml:space="preserve"> </w:t>
      </w:r>
      <w:r>
        <w:t>»,</w:t>
      </w:r>
      <w:r>
        <w:rPr>
          <w:spacing w:val="-6"/>
        </w:rPr>
        <w:t xml:space="preserve"> </w:t>
      </w:r>
      <w:r>
        <w:t>Москва</w:t>
      </w:r>
      <w:r>
        <w:rPr>
          <w:spacing w:val="-4"/>
        </w:rPr>
        <w:t xml:space="preserve"> </w:t>
      </w:r>
      <w:r>
        <w:t>1998г.</w:t>
      </w:r>
      <w:r>
        <w:rPr>
          <w:spacing w:val="-7"/>
        </w:rPr>
        <w:t xml:space="preserve"> </w:t>
      </w:r>
      <w:r>
        <w:t>изд.</w:t>
      </w:r>
      <w:r>
        <w:rPr>
          <w:spacing w:val="-3"/>
        </w:rPr>
        <w:t xml:space="preserve"> </w:t>
      </w:r>
      <w:r>
        <w:t xml:space="preserve">« </w:t>
      </w:r>
      <w:r>
        <w:rPr>
          <w:spacing w:val="-2"/>
        </w:rPr>
        <w:t>ЛИНКА-ПРЕСС»</w:t>
      </w:r>
    </w:p>
    <w:p w:rsidR="00FD1353" w:rsidRDefault="00A12E49">
      <w:pPr>
        <w:pStyle w:val="a3"/>
        <w:spacing w:line="297" w:lineRule="exact"/>
        <w:ind w:left="1133"/>
      </w:pPr>
      <w:r>
        <w:t>Рыжова</w:t>
      </w:r>
      <w:r>
        <w:rPr>
          <w:spacing w:val="-7"/>
        </w:rPr>
        <w:t xml:space="preserve"> </w:t>
      </w:r>
      <w:r>
        <w:t>Н.А</w:t>
      </w:r>
      <w:r>
        <w:rPr>
          <w:spacing w:val="-12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доме-природе</w:t>
      </w:r>
      <w:r>
        <w:rPr>
          <w:spacing w:val="-6"/>
        </w:rPr>
        <w:t xml:space="preserve"> </w:t>
      </w:r>
      <w:r>
        <w:t>живет».</w:t>
      </w:r>
      <w:r>
        <w:rPr>
          <w:spacing w:val="-10"/>
        </w:rPr>
        <w:t xml:space="preserve"> </w:t>
      </w:r>
      <w:r>
        <w:t>Блок</w:t>
      </w:r>
      <w:r>
        <w:rPr>
          <w:spacing w:val="-8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«Животные»</w:t>
      </w:r>
      <w:r>
        <w:rPr>
          <w:spacing w:val="-7"/>
        </w:rPr>
        <w:t xml:space="preserve"> </w:t>
      </w:r>
      <w:r>
        <w:rPr>
          <w:spacing w:val="-5"/>
        </w:rPr>
        <w:t>М:</w:t>
      </w:r>
    </w:p>
    <w:p w:rsidR="00FD1353" w:rsidRDefault="00A12E49">
      <w:pPr>
        <w:pStyle w:val="a3"/>
        <w:spacing w:before="34"/>
        <w:ind w:left="1133"/>
      </w:pPr>
      <w:r>
        <w:t>«Карапуз</w:t>
      </w:r>
      <w:r>
        <w:rPr>
          <w:spacing w:val="-11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дидактика».</w:t>
      </w:r>
      <w:r>
        <w:rPr>
          <w:spacing w:val="-7"/>
        </w:rPr>
        <w:t xml:space="preserve"> </w:t>
      </w:r>
      <w:r>
        <w:rPr>
          <w:spacing w:val="-2"/>
        </w:rPr>
        <w:t>1998.</w:t>
      </w:r>
    </w:p>
    <w:p w:rsidR="00FD1353" w:rsidRDefault="00A12E49">
      <w:pPr>
        <w:pStyle w:val="a3"/>
        <w:spacing w:before="47" w:line="273" w:lineRule="auto"/>
        <w:ind w:left="1133" w:right="690"/>
      </w:pPr>
      <w:r>
        <w:t>Рыжова</w:t>
      </w:r>
      <w:r>
        <w:rPr>
          <w:spacing w:val="-4"/>
        </w:rPr>
        <w:t xml:space="preserve"> </w:t>
      </w:r>
      <w:r>
        <w:t>Н.А.</w:t>
      </w:r>
      <w:r>
        <w:rPr>
          <w:spacing w:val="-4"/>
        </w:rPr>
        <w:t xml:space="preserve"> </w:t>
      </w:r>
      <w:r>
        <w:t>“Лесной</w:t>
      </w:r>
      <w:r>
        <w:rPr>
          <w:spacing w:val="-4"/>
        </w:rPr>
        <w:t xml:space="preserve"> </w:t>
      </w:r>
      <w:r>
        <w:t>дом”.</w:t>
      </w:r>
      <w:r>
        <w:rPr>
          <w:spacing w:val="-3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«Лес»</w:t>
      </w:r>
      <w:r>
        <w:rPr>
          <w:spacing w:val="-4"/>
        </w:rPr>
        <w:t xml:space="preserve"> </w:t>
      </w:r>
      <w:r>
        <w:t>М:</w:t>
      </w:r>
      <w:r>
        <w:rPr>
          <w:spacing w:val="-5"/>
        </w:rPr>
        <w:t xml:space="preserve"> </w:t>
      </w:r>
      <w:r>
        <w:t>«Карапуз –</w:t>
      </w:r>
      <w:r>
        <w:rPr>
          <w:spacing w:val="-4"/>
        </w:rPr>
        <w:t xml:space="preserve"> </w:t>
      </w:r>
      <w:r>
        <w:t xml:space="preserve">дидактика». </w:t>
      </w:r>
      <w:r>
        <w:rPr>
          <w:spacing w:val="-2"/>
        </w:rPr>
        <w:t>1998.</w:t>
      </w:r>
    </w:p>
    <w:p w:rsidR="00FD1353" w:rsidRDefault="00A12E49">
      <w:pPr>
        <w:pStyle w:val="a3"/>
        <w:spacing w:before="5" w:line="278" w:lineRule="auto"/>
        <w:ind w:left="1133"/>
      </w:pPr>
      <w:proofErr w:type="spellStart"/>
      <w:r>
        <w:t>Н.А.Рыжова</w:t>
      </w:r>
      <w:proofErr w:type="spellEnd"/>
      <w:r>
        <w:rPr>
          <w:spacing w:val="-5"/>
        </w:rPr>
        <w:t xml:space="preserve"> </w:t>
      </w:r>
      <w:r>
        <w:t>"Напиши</w:t>
      </w:r>
      <w:r>
        <w:rPr>
          <w:spacing w:val="-5"/>
        </w:rPr>
        <w:t xml:space="preserve"> </w:t>
      </w:r>
      <w:r>
        <w:t>письмо</w:t>
      </w:r>
      <w:r>
        <w:rPr>
          <w:spacing w:val="-6"/>
        </w:rPr>
        <w:t xml:space="preserve"> </w:t>
      </w:r>
      <w:r>
        <w:t>сове",</w:t>
      </w:r>
      <w:r>
        <w:rPr>
          <w:spacing w:val="-7"/>
        </w:rPr>
        <w:t xml:space="preserve"> </w:t>
      </w:r>
      <w:r>
        <w:t>Методический</w:t>
      </w:r>
      <w:r>
        <w:rPr>
          <w:spacing w:val="-5"/>
        </w:rPr>
        <w:t xml:space="preserve"> </w:t>
      </w:r>
      <w:r>
        <w:t>комплект.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«Экол</w:t>
      </w:r>
      <w:r>
        <w:t>огия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образование».1996.</w:t>
      </w:r>
    </w:p>
    <w:p w:rsidR="00FD1353" w:rsidRDefault="00A12E49">
      <w:pPr>
        <w:pStyle w:val="a3"/>
        <w:spacing w:line="292" w:lineRule="exact"/>
        <w:ind w:left="1133"/>
      </w:pPr>
      <w:r>
        <w:t>Н.А.</w:t>
      </w:r>
      <w:r>
        <w:rPr>
          <w:spacing w:val="-10"/>
        </w:rPr>
        <w:t xml:space="preserve"> </w:t>
      </w:r>
      <w:r>
        <w:t>Рыжова</w:t>
      </w:r>
      <w:r>
        <w:rPr>
          <w:spacing w:val="-11"/>
        </w:rPr>
        <w:t xml:space="preserve"> </w:t>
      </w:r>
      <w:r>
        <w:t>«Напиши</w:t>
      </w:r>
      <w:r>
        <w:rPr>
          <w:spacing w:val="-10"/>
        </w:rPr>
        <w:t xml:space="preserve"> </w:t>
      </w:r>
      <w:r>
        <w:t>письмо</w:t>
      </w:r>
      <w:r>
        <w:rPr>
          <w:spacing w:val="-11"/>
        </w:rPr>
        <w:t xml:space="preserve"> </w:t>
      </w:r>
      <w:r>
        <w:t>мартышке».</w:t>
      </w:r>
      <w:r>
        <w:rPr>
          <w:spacing w:val="-13"/>
        </w:rPr>
        <w:t xml:space="preserve"> </w:t>
      </w:r>
      <w:r>
        <w:t>Методический</w:t>
      </w:r>
      <w:r>
        <w:rPr>
          <w:spacing w:val="-11"/>
        </w:rPr>
        <w:t xml:space="preserve"> </w:t>
      </w:r>
      <w:r>
        <w:t>комплект.</w:t>
      </w:r>
      <w:r>
        <w:rPr>
          <w:spacing w:val="-10"/>
        </w:rPr>
        <w:t xml:space="preserve"> </w:t>
      </w:r>
      <w:r>
        <w:rPr>
          <w:spacing w:val="-5"/>
        </w:rPr>
        <w:t>М.</w:t>
      </w:r>
    </w:p>
    <w:p w:rsidR="00FD1353" w:rsidRDefault="00A12E49">
      <w:pPr>
        <w:pStyle w:val="a3"/>
        <w:spacing w:before="47"/>
        <w:ind w:left="1133"/>
      </w:pPr>
      <w:r>
        <w:t>«Экология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образование».1996.</w:t>
      </w:r>
    </w:p>
    <w:p w:rsidR="00FD1353" w:rsidRDefault="00A12E49">
      <w:pPr>
        <w:pStyle w:val="a3"/>
        <w:spacing w:before="47"/>
        <w:ind w:left="1133"/>
      </w:pPr>
      <w:proofErr w:type="spellStart"/>
      <w:r>
        <w:t>Н.А.Рыжова</w:t>
      </w:r>
      <w:proofErr w:type="spellEnd"/>
      <w:r>
        <w:rPr>
          <w:spacing w:val="-9"/>
        </w:rPr>
        <w:t xml:space="preserve"> </w:t>
      </w:r>
      <w:r>
        <w:t>«Не</w:t>
      </w:r>
      <w:r>
        <w:rPr>
          <w:spacing w:val="-9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сказки».</w:t>
      </w:r>
      <w:r>
        <w:rPr>
          <w:spacing w:val="-7"/>
        </w:rPr>
        <w:t xml:space="preserve"> </w:t>
      </w:r>
      <w:r>
        <w:t>Экологические</w:t>
      </w:r>
      <w:r>
        <w:rPr>
          <w:spacing w:val="-9"/>
        </w:rPr>
        <w:t xml:space="preserve"> </w:t>
      </w:r>
      <w:r>
        <w:t>рассказы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праздники.</w:t>
      </w:r>
      <w:r>
        <w:rPr>
          <w:spacing w:val="-7"/>
        </w:rPr>
        <w:t xml:space="preserve"> </w:t>
      </w:r>
      <w:r>
        <w:rPr>
          <w:spacing w:val="-5"/>
        </w:rPr>
        <w:t>М.</w:t>
      </w:r>
    </w:p>
    <w:p w:rsidR="00FD1353" w:rsidRDefault="00A12E49">
      <w:pPr>
        <w:pStyle w:val="a3"/>
        <w:spacing w:before="42"/>
        <w:ind w:left="1133"/>
      </w:pPr>
      <w:r>
        <w:t>«ЛИНК</w:t>
      </w:r>
      <w:proofErr w:type="gramStart"/>
      <w:r>
        <w:t>А-</w:t>
      </w:r>
      <w:proofErr w:type="gramEnd"/>
      <w:r>
        <w:rPr>
          <w:spacing w:val="-12"/>
        </w:rPr>
        <w:t xml:space="preserve"> </w:t>
      </w:r>
      <w:r>
        <w:t>Пресс».</w:t>
      </w:r>
      <w:r>
        <w:rPr>
          <w:spacing w:val="-9"/>
        </w:rPr>
        <w:t xml:space="preserve"> </w:t>
      </w:r>
      <w:r>
        <w:rPr>
          <w:spacing w:val="-2"/>
        </w:rPr>
        <w:t>2002.</w:t>
      </w:r>
    </w:p>
    <w:p w:rsidR="00FD1353" w:rsidRDefault="00A12E49">
      <w:pPr>
        <w:pStyle w:val="a3"/>
        <w:spacing w:before="46" w:line="276" w:lineRule="auto"/>
        <w:ind w:left="1133" w:right="572"/>
      </w:pPr>
      <w:proofErr w:type="spellStart"/>
      <w:r>
        <w:t>Н.А.Рыжова</w:t>
      </w:r>
      <w:proofErr w:type="spellEnd"/>
      <w:r>
        <w:t xml:space="preserve">. Развивающая среда дошкольных </w:t>
      </w:r>
      <w:r>
        <w:t xml:space="preserve">учреждений. М. Карапуз.2006. </w:t>
      </w:r>
      <w:proofErr w:type="spellStart"/>
      <w:r>
        <w:t>Н.А.Рыжова</w:t>
      </w:r>
      <w:proofErr w:type="spellEnd"/>
      <w:r>
        <w:rPr>
          <w:spacing w:val="-6"/>
        </w:rPr>
        <w:t xml:space="preserve"> </w:t>
      </w:r>
      <w:r>
        <w:t>Невидимые</w:t>
      </w:r>
      <w:r>
        <w:rPr>
          <w:spacing w:val="-6"/>
        </w:rPr>
        <w:t xml:space="preserve"> </w:t>
      </w:r>
      <w:r>
        <w:t>ниточки</w:t>
      </w:r>
      <w:r>
        <w:rPr>
          <w:spacing w:val="-6"/>
        </w:rPr>
        <w:t xml:space="preserve"> </w:t>
      </w:r>
      <w:r>
        <w:t>природы.</w:t>
      </w:r>
      <w:r>
        <w:rPr>
          <w:spacing w:val="-6"/>
        </w:rPr>
        <w:t xml:space="preserve"> </w:t>
      </w:r>
      <w:r>
        <w:t>Учебно-методический</w:t>
      </w:r>
      <w:r>
        <w:rPr>
          <w:spacing w:val="-6"/>
        </w:rPr>
        <w:t xml:space="preserve"> </w:t>
      </w:r>
      <w:r>
        <w:t>комплект</w:t>
      </w:r>
      <w:r>
        <w:rPr>
          <w:spacing w:val="-6"/>
        </w:rPr>
        <w:t xml:space="preserve"> </w:t>
      </w:r>
      <w:r>
        <w:t>по экологическому образованию дошкольников. — М.: Международный университет, 1995.</w:t>
      </w:r>
    </w:p>
    <w:p w:rsidR="00FD1353" w:rsidRDefault="00A12E49">
      <w:pPr>
        <w:pStyle w:val="a3"/>
        <w:spacing w:line="278" w:lineRule="auto"/>
        <w:ind w:left="1133" w:right="690"/>
      </w:pPr>
      <w:r>
        <w:t>Н.А. Рыжова «Человек и природа », Москва 2007г. Изд. « ЛИНКА-ПРЕСС» Хрестомат</w:t>
      </w:r>
      <w:r>
        <w:t>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</w:t>
      </w:r>
      <w:r>
        <w:rPr>
          <w:spacing w:val="-4"/>
        </w:rPr>
        <w:t xml:space="preserve"> </w:t>
      </w:r>
      <w:r>
        <w:t>(Стихи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рассказы</w:t>
      </w:r>
      <w:r>
        <w:rPr>
          <w:spacing w:val="-6"/>
        </w:rPr>
        <w:t xml:space="preserve"> </w:t>
      </w:r>
      <w:r>
        <w:t>о природе),</w:t>
      </w:r>
      <w:r>
        <w:rPr>
          <w:spacing w:val="-2"/>
        </w:rPr>
        <w:t xml:space="preserve"> </w:t>
      </w:r>
      <w:r>
        <w:t>Москва</w:t>
      </w:r>
      <w:r>
        <w:rPr>
          <w:spacing w:val="-4"/>
        </w:rPr>
        <w:t xml:space="preserve"> </w:t>
      </w:r>
      <w:r>
        <w:t>2006г., Изд. «ДРОФА-ПЛЮС».</w:t>
      </w:r>
    </w:p>
    <w:p w:rsidR="00FD1353" w:rsidRDefault="00A12E49">
      <w:pPr>
        <w:pStyle w:val="a3"/>
        <w:spacing w:line="278" w:lineRule="auto"/>
        <w:ind w:left="1133" w:right="572"/>
      </w:pPr>
      <w:r>
        <w:t>Хрестоматия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</w:t>
      </w:r>
      <w:r>
        <w:rPr>
          <w:spacing w:val="-4"/>
        </w:rPr>
        <w:t xml:space="preserve"> </w:t>
      </w:r>
      <w:r>
        <w:t>(Сказки,</w:t>
      </w:r>
      <w:r>
        <w:rPr>
          <w:spacing w:val="-3"/>
        </w:rPr>
        <w:t xml:space="preserve"> </w:t>
      </w:r>
      <w:r>
        <w:t>стихи,</w:t>
      </w:r>
      <w:r>
        <w:rPr>
          <w:spacing w:val="-4"/>
        </w:rPr>
        <w:t xml:space="preserve"> </w:t>
      </w:r>
      <w:r>
        <w:t>рассказы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животных),</w:t>
      </w:r>
      <w:r>
        <w:rPr>
          <w:spacing w:val="-3"/>
        </w:rPr>
        <w:t xml:space="preserve"> </w:t>
      </w:r>
      <w:r>
        <w:t>Москва 2006г., Изд. «ДРОФА-ПЛЮС».</w:t>
      </w:r>
    </w:p>
    <w:p w:rsidR="00FD1353" w:rsidRDefault="00A12E49">
      <w:pPr>
        <w:pStyle w:val="a3"/>
        <w:spacing w:line="273" w:lineRule="auto"/>
        <w:ind w:left="1133" w:right="1509"/>
      </w:pPr>
      <w:r>
        <w:t>Энциклопедия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животных</w:t>
      </w:r>
      <w:r>
        <w:rPr>
          <w:spacing w:val="-7"/>
        </w:rPr>
        <w:t xml:space="preserve"> </w:t>
      </w:r>
      <w:r>
        <w:t>«Планета</w:t>
      </w:r>
      <w:r>
        <w:rPr>
          <w:spacing w:val="-6"/>
        </w:rPr>
        <w:t xml:space="preserve"> </w:t>
      </w:r>
      <w:r>
        <w:t>животных»,</w:t>
      </w:r>
      <w:r>
        <w:rPr>
          <w:spacing w:val="-5"/>
        </w:rPr>
        <w:t xml:space="preserve"> </w:t>
      </w:r>
      <w:r>
        <w:t>Москва</w:t>
      </w:r>
      <w:r>
        <w:rPr>
          <w:spacing w:val="-6"/>
        </w:rPr>
        <w:t xml:space="preserve"> </w:t>
      </w:r>
      <w:r>
        <w:t xml:space="preserve">2001г., Пособия </w:t>
      </w:r>
      <w:r>
        <w:t>для детей</w:t>
      </w:r>
    </w:p>
    <w:p w:rsidR="00FD1353" w:rsidRDefault="00A12E49">
      <w:pPr>
        <w:pStyle w:val="a3"/>
        <w:spacing w:line="276" w:lineRule="auto"/>
        <w:ind w:left="1133" w:right="572"/>
      </w:pPr>
      <w:r>
        <w:t>Н.А. Рыжова «Зеленый дом». Прогулки на лугу и в лесу. М. «Карапуз». 2001. Н.А.</w:t>
      </w:r>
      <w:r>
        <w:rPr>
          <w:spacing w:val="-3"/>
        </w:rPr>
        <w:t xml:space="preserve"> </w:t>
      </w:r>
      <w:r>
        <w:t>Рыжова</w:t>
      </w:r>
      <w:r>
        <w:rPr>
          <w:spacing w:val="-4"/>
        </w:rPr>
        <w:t xml:space="preserve"> </w:t>
      </w:r>
      <w:r>
        <w:t>«Кто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озере</w:t>
      </w:r>
      <w:r>
        <w:rPr>
          <w:spacing w:val="-4"/>
        </w:rPr>
        <w:t xml:space="preserve"> </w:t>
      </w:r>
      <w:r>
        <w:t>живет?».</w:t>
      </w:r>
      <w:r>
        <w:rPr>
          <w:spacing w:val="-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детям.</w:t>
      </w:r>
      <w:r>
        <w:rPr>
          <w:spacing w:val="-3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 xml:space="preserve">«Карапуз». </w:t>
      </w:r>
      <w:r>
        <w:rPr>
          <w:spacing w:val="-2"/>
        </w:rPr>
        <w:t>2001.</w:t>
      </w:r>
    </w:p>
    <w:p w:rsidR="00FD1353" w:rsidRDefault="00A12E49">
      <w:pPr>
        <w:pStyle w:val="a4"/>
        <w:numPr>
          <w:ilvl w:val="0"/>
          <w:numId w:val="17"/>
        </w:numPr>
        <w:tabs>
          <w:tab w:val="left" w:pos="1329"/>
        </w:tabs>
        <w:ind w:left="1329" w:hanging="196"/>
        <w:rPr>
          <w:sz w:val="26"/>
        </w:rPr>
      </w:pPr>
      <w:r>
        <w:rPr>
          <w:sz w:val="26"/>
        </w:rPr>
        <w:t>Н.А.</w:t>
      </w:r>
      <w:r>
        <w:rPr>
          <w:spacing w:val="-5"/>
          <w:sz w:val="26"/>
        </w:rPr>
        <w:t xml:space="preserve"> </w:t>
      </w:r>
      <w:r>
        <w:rPr>
          <w:sz w:val="26"/>
        </w:rPr>
        <w:t>Рыжова</w:t>
      </w:r>
      <w:r>
        <w:rPr>
          <w:spacing w:val="-6"/>
          <w:sz w:val="26"/>
        </w:rPr>
        <w:t xml:space="preserve"> </w:t>
      </w:r>
      <w:r>
        <w:rPr>
          <w:sz w:val="26"/>
        </w:rPr>
        <w:t>«Зеленый</w:t>
      </w:r>
      <w:r>
        <w:rPr>
          <w:spacing w:val="-7"/>
          <w:sz w:val="26"/>
        </w:rPr>
        <w:t xml:space="preserve"> </w:t>
      </w:r>
      <w:r>
        <w:rPr>
          <w:sz w:val="26"/>
        </w:rPr>
        <w:t>дом».</w:t>
      </w:r>
      <w:r>
        <w:rPr>
          <w:spacing w:val="-5"/>
          <w:sz w:val="26"/>
        </w:rPr>
        <w:t xml:space="preserve"> </w:t>
      </w:r>
      <w:r>
        <w:rPr>
          <w:sz w:val="26"/>
        </w:rPr>
        <w:t>Прогулки</w:t>
      </w:r>
      <w:r>
        <w:rPr>
          <w:spacing w:val="-6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лугу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лесу.</w:t>
      </w:r>
      <w:r>
        <w:rPr>
          <w:spacing w:val="-8"/>
          <w:sz w:val="26"/>
        </w:rPr>
        <w:t xml:space="preserve"> </w:t>
      </w:r>
      <w:r>
        <w:rPr>
          <w:sz w:val="26"/>
        </w:rPr>
        <w:t>М.</w:t>
      </w:r>
      <w:r>
        <w:rPr>
          <w:spacing w:val="-5"/>
          <w:sz w:val="26"/>
        </w:rPr>
        <w:t xml:space="preserve"> </w:t>
      </w:r>
      <w:r>
        <w:rPr>
          <w:sz w:val="26"/>
        </w:rPr>
        <w:t>«Карапуз».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2001.</w:t>
      </w:r>
    </w:p>
    <w:p w:rsidR="00FD1353" w:rsidRDefault="00A12E49">
      <w:pPr>
        <w:pStyle w:val="a4"/>
        <w:numPr>
          <w:ilvl w:val="0"/>
          <w:numId w:val="17"/>
        </w:numPr>
        <w:tabs>
          <w:tab w:val="left" w:pos="1395"/>
        </w:tabs>
        <w:spacing w:before="35"/>
        <w:ind w:left="1395" w:hanging="262"/>
        <w:rPr>
          <w:sz w:val="26"/>
        </w:rPr>
      </w:pPr>
      <w:r>
        <w:rPr>
          <w:sz w:val="26"/>
        </w:rPr>
        <w:t>Н.А.</w:t>
      </w:r>
      <w:r>
        <w:rPr>
          <w:spacing w:val="-6"/>
          <w:sz w:val="26"/>
        </w:rPr>
        <w:t xml:space="preserve"> </w:t>
      </w:r>
      <w:r>
        <w:rPr>
          <w:sz w:val="26"/>
        </w:rPr>
        <w:t>Рыжова</w:t>
      </w:r>
      <w:r>
        <w:rPr>
          <w:spacing w:val="-6"/>
          <w:sz w:val="26"/>
        </w:rPr>
        <w:t xml:space="preserve"> </w:t>
      </w:r>
      <w:r>
        <w:rPr>
          <w:sz w:val="26"/>
        </w:rPr>
        <w:t>«Кто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озере</w:t>
      </w:r>
      <w:r>
        <w:rPr>
          <w:spacing w:val="-7"/>
          <w:sz w:val="26"/>
        </w:rPr>
        <w:t xml:space="preserve"> </w:t>
      </w:r>
      <w:r>
        <w:rPr>
          <w:sz w:val="26"/>
        </w:rPr>
        <w:t>живет?».</w:t>
      </w:r>
      <w:r>
        <w:rPr>
          <w:spacing w:val="-5"/>
          <w:sz w:val="26"/>
        </w:rPr>
        <w:t xml:space="preserve"> </w:t>
      </w:r>
      <w:r>
        <w:rPr>
          <w:sz w:val="26"/>
        </w:rPr>
        <w:t>Для</w:t>
      </w:r>
      <w:r>
        <w:rPr>
          <w:spacing w:val="-10"/>
          <w:sz w:val="26"/>
        </w:rPr>
        <w:t xml:space="preserve"> </w:t>
      </w:r>
      <w:r>
        <w:rPr>
          <w:sz w:val="26"/>
        </w:rPr>
        <w:t>чтения</w:t>
      </w:r>
      <w:r>
        <w:rPr>
          <w:spacing w:val="-6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-6"/>
          <w:sz w:val="26"/>
        </w:rPr>
        <w:t xml:space="preserve"> </w:t>
      </w:r>
      <w:r>
        <w:rPr>
          <w:sz w:val="26"/>
        </w:rPr>
        <w:t>детям.</w:t>
      </w:r>
      <w:r>
        <w:rPr>
          <w:spacing w:val="-6"/>
          <w:sz w:val="26"/>
        </w:rPr>
        <w:t xml:space="preserve"> </w:t>
      </w:r>
      <w:r>
        <w:rPr>
          <w:spacing w:val="-5"/>
          <w:sz w:val="26"/>
        </w:rPr>
        <w:t>М.</w:t>
      </w:r>
    </w:p>
    <w:p w:rsidR="00FD1353" w:rsidRDefault="00A12E49">
      <w:pPr>
        <w:pStyle w:val="a3"/>
        <w:spacing w:before="47"/>
        <w:ind w:left="1133"/>
      </w:pPr>
      <w:r>
        <w:t>«Карапуз».</w:t>
      </w:r>
      <w:r>
        <w:rPr>
          <w:spacing w:val="-12"/>
        </w:rPr>
        <w:t xml:space="preserve"> </w:t>
      </w:r>
      <w:r>
        <w:rPr>
          <w:spacing w:val="-2"/>
        </w:rPr>
        <w:t>2001.</w:t>
      </w:r>
    </w:p>
    <w:p w:rsidR="00FD1353" w:rsidRDefault="00A12E49">
      <w:pPr>
        <w:pStyle w:val="a4"/>
        <w:numPr>
          <w:ilvl w:val="0"/>
          <w:numId w:val="17"/>
        </w:numPr>
        <w:tabs>
          <w:tab w:val="left" w:pos="1329"/>
        </w:tabs>
        <w:spacing w:before="47"/>
        <w:ind w:left="1329" w:hanging="196"/>
        <w:rPr>
          <w:sz w:val="26"/>
        </w:rPr>
      </w:pPr>
      <w:r>
        <w:rPr>
          <w:sz w:val="26"/>
        </w:rPr>
        <w:t>"Большая</w:t>
      </w:r>
      <w:r>
        <w:rPr>
          <w:spacing w:val="-17"/>
          <w:sz w:val="26"/>
        </w:rPr>
        <w:t xml:space="preserve"> </w:t>
      </w:r>
      <w:r>
        <w:rPr>
          <w:sz w:val="26"/>
        </w:rPr>
        <w:t>иллюстрированная</w:t>
      </w:r>
      <w:r>
        <w:rPr>
          <w:spacing w:val="-16"/>
          <w:sz w:val="26"/>
        </w:rPr>
        <w:t xml:space="preserve"> </w:t>
      </w:r>
      <w:r>
        <w:rPr>
          <w:sz w:val="26"/>
        </w:rPr>
        <w:t>энциклопедия</w:t>
      </w:r>
      <w:r>
        <w:rPr>
          <w:spacing w:val="-16"/>
          <w:sz w:val="26"/>
        </w:rPr>
        <w:t xml:space="preserve"> </w:t>
      </w:r>
      <w:r>
        <w:rPr>
          <w:sz w:val="26"/>
        </w:rPr>
        <w:t>комнатных</w:t>
      </w:r>
      <w:r>
        <w:rPr>
          <w:spacing w:val="-16"/>
          <w:sz w:val="26"/>
        </w:rPr>
        <w:t xml:space="preserve"> </w:t>
      </w:r>
      <w:r>
        <w:rPr>
          <w:sz w:val="26"/>
        </w:rPr>
        <w:t>растений".</w:t>
      </w:r>
      <w:r>
        <w:rPr>
          <w:spacing w:val="-14"/>
          <w:sz w:val="26"/>
        </w:rPr>
        <w:t xml:space="preserve"> </w:t>
      </w:r>
      <w:r>
        <w:rPr>
          <w:spacing w:val="-5"/>
          <w:sz w:val="26"/>
        </w:rPr>
        <w:t>М.</w:t>
      </w:r>
    </w:p>
    <w:p w:rsidR="00FD1353" w:rsidRDefault="00A12E49">
      <w:pPr>
        <w:pStyle w:val="a3"/>
        <w:spacing w:before="42"/>
        <w:ind w:left="1133"/>
      </w:pPr>
      <w:r>
        <w:t>«Карапуз».</w:t>
      </w:r>
      <w:r>
        <w:rPr>
          <w:spacing w:val="-12"/>
        </w:rPr>
        <w:t xml:space="preserve"> </w:t>
      </w:r>
      <w:r>
        <w:rPr>
          <w:spacing w:val="-2"/>
        </w:rPr>
        <w:t>2001.</w:t>
      </w:r>
    </w:p>
    <w:p w:rsidR="00FD1353" w:rsidRDefault="00A12E49">
      <w:pPr>
        <w:pStyle w:val="a4"/>
        <w:numPr>
          <w:ilvl w:val="0"/>
          <w:numId w:val="17"/>
        </w:numPr>
        <w:tabs>
          <w:tab w:val="left" w:pos="1329"/>
        </w:tabs>
        <w:spacing w:before="47"/>
        <w:ind w:left="1329" w:hanging="196"/>
        <w:rPr>
          <w:sz w:val="26"/>
        </w:rPr>
      </w:pPr>
      <w:r>
        <w:rPr>
          <w:sz w:val="26"/>
        </w:rPr>
        <w:t>"Большая</w:t>
      </w:r>
      <w:r>
        <w:rPr>
          <w:spacing w:val="-13"/>
          <w:sz w:val="26"/>
        </w:rPr>
        <w:t xml:space="preserve"> </w:t>
      </w:r>
      <w:r>
        <w:rPr>
          <w:sz w:val="26"/>
        </w:rPr>
        <w:t>энциклопедия</w:t>
      </w:r>
      <w:r>
        <w:rPr>
          <w:spacing w:val="-12"/>
          <w:sz w:val="26"/>
        </w:rPr>
        <w:t xml:space="preserve"> </w:t>
      </w:r>
      <w:r>
        <w:rPr>
          <w:sz w:val="26"/>
        </w:rPr>
        <w:t>для</w:t>
      </w:r>
      <w:r>
        <w:rPr>
          <w:spacing w:val="-13"/>
          <w:sz w:val="26"/>
        </w:rPr>
        <w:t xml:space="preserve"> </w:t>
      </w:r>
      <w:r>
        <w:rPr>
          <w:sz w:val="26"/>
        </w:rPr>
        <w:t>дошкольников".</w:t>
      </w:r>
      <w:r>
        <w:rPr>
          <w:spacing w:val="-12"/>
          <w:sz w:val="26"/>
        </w:rPr>
        <w:t xml:space="preserve"> </w:t>
      </w:r>
      <w:r>
        <w:rPr>
          <w:sz w:val="26"/>
        </w:rPr>
        <w:t>М.</w:t>
      </w:r>
      <w:r>
        <w:rPr>
          <w:spacing w:val="-11"/>
          <w:sz w:val="26"/>
        </w:rPr>
        <w:t xml:space="preserve"> </w:t>
      </w:r>
      <w:r>
        <w:rPr>
          <w:sz w:val="26"/>
        </w:rPr>
        <w:t>«Карапуз».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2001</w:t>
      </w:r>
    </w:p>
    <w:p w:rsidR="00FD1353" w:rsidRDefault="00FD1353">
      <w:pPr>
        <w:pStyle w:val="a4"/>
        <w:rPr>
          <w:sz w:val="26"/>
        </w:rPr>
        <w:sectPr w:rsidR="00FD1353">
          <w:pgSz w:w="11910" w:h="16840"/>
          <w:pgMar w:top="1040" w:right="566" w:bottom="280" w:left="566" w:header="720" w:footer="720" w:gutter="0"/>
          <w:cols w:space="720"/>
        </w:sectPr>
      </w:pPr>
    </w:p>
    <w:p w:rsidR="00FD1353" w:rsidRDefault="00FD1353">
      <w:pPr>
        <w:pStyle w:val="a3"/>
        <w:spacing w:before="4"/>
        <w:ind w:left="0"/>
        <w:rPr>
          <w:sz w:val="17"/>
        </w:rPr>
      </w:pPr>
    </w:p>
    <w:sectPr w:rsidR="00FD1353">
      <w:pgSz w:w="11910" w:h="16840"/>
      <w:pgMar w:top="1920" w:right="566" w:bottom="280" w:left="5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E49" w:rsidRDefault="00A12E49">
      <w:r>
        <w:separator/>
      </w:r>
    </w:p>
  </w:endnote>
  <w:endnote w:type="continuationSeparator" w:id="0">
    <w:p w:rsidR="00A12E49" w:rsidRDefault="00A12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E49" w:rsidRDefault="00A12E49">
      <w:r>
        <w:separator/>
      </w:r>
    </w:p>
  </w:footnote>
  <w:footnote w:type="continuationSeparator" w:id="0">
    <w:p w:rsidR="00A12E49" w:rsidRDefault="00A12E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9341B"/>
    <w:multiLevelType w:val="multilevel"/>
    <w:tmpl w:val="9239341B"/>
    <w:lvl w:ilvl="0">
      <w:numFmt w:val="bullet"/>
      <w:lvlText w:val="-"/>
      <w:lvlJc w:val="left"/>
      <w:pPr>
        <w:ind w:left="263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856" w:hanging="15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452" w:hanging="1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48" w:hanging="1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45" w:hanging="1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41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37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34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30" w:hanging="154"/>
      </w:pPr>
      <w:rPr>
        <w:rFonts w:hint="default"/>
        <w:lang w:val="ru-RU" w:eastAsia="en-US" w:bidi="ar-SA"/>
      </w:rPr>
    </w:lvl>
  </w:abstractNum>
  <w:abstractNum w:abstractNumId="1">
    <w:nsid w:val="B5E306ED"/>
    <w:multiLevelType w:val="multilevel"/>
    <w:tmpl w:val="B5E306ED"/>
    <w:lvl w:ilvl="0">
      <w:numFmt w:val="bullet"/>
      <w:lvlText w:val=""/>
      <w:lvlJc w:val="left"/>
      <w:pPr>
        <w:ind w:left="169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684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7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6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36" w:hanging="360"/>
      </w:pPr>
      <w:rPr>
        <w:rFonts w:hint="default"/>
        <w:lang w:val="ru-RU" w:eastAsia="en-US" w:bidi="ar-SA"/>
      </w:rPr>
    </w:lvl>
  </w:abstractNum>
  <w:abstractNum w:abstractNumId="2">
    <w:nsid w:val="BF205925"/>
    <w:multiLevelType w:val="multilevel"/>
    <w:tmpl w:val="BF205925"/>
    <w:lvl w:ilvl="0">
      <w:numFmt w:val="bullet"/>
      <w:lvlText w:val="•"/>
      <w:lvlJc w:val="left"/>
      <w:pPr>
        <w:ind w:left="1699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2692" w:hanging="15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684" w:hanging="1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76" w:hanging="1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68" w:hanging="1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0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2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44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36" w:hanging="154"/>
      </w:pPr>
      <w:rPr>
        <w:rFonts w:hint="default"/>
        <w:lang w:val="ru-RU" w:eastAsia="en-US" w:bidi="ar-SA"/>
      </w:rPr>
    </w:lvl>
  </w:abstractNum>
  <w:abstractNum w:abstractNumId="3">
    <w:nsid w:val="C8879AEF"/>
    <w:multiLevelType w:val="multilevel"/>
    <w:tmpl w:val="C8879AEF"/>
    <w:lvl w:ilvl="0">
      <w:start w:val="1"/>
      <w:numFmt w:val="decimal"/>
      <w:lvlText w:val="%1."/>
      <w:lvlJc w:val="left"/>
      <w:pPr>
        <w:ind w:left="306" w:hanging="1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90" w:hanging="19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80" w:hanging="1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70" w:hanging="1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61" w:hanging="1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51" w:hanging="1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41" w:hanging="1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32" w:hanging="1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22" w:hanging="197"/>
      </w:pPr>
      <w:rPr>
        <w:rFonts w:hint="default"/>
        <w:lang w:val="ru-RU" w:eastAsia="en-US" w:bidi="ar-SA"/>
      </w:rPr>
    </w:lvl>
  </w:abstractNum>
  <w:abstractNum w:abstractNumId="4">
    <w:nsid w:val="CF092B84"/>
    <w:multiLevelType w:val="multilevel"/>
    <w:tmpl w:val="CF092B84"/>
    <w:lvl w:ilvl="0">
      <w:numFmt w:val="bullet"/>
      <w:lvlText w:val="-"/>
      <w:lvlJc w:val="left"/>
      <w:pPr>
        <w:ind w:left="1699" w:hanging="289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>
      <w:numFmt w:val="bullet"/>
      <w:lvlText w:val="•"/>
      <w:lvlJc w:val="left"/>
      <w:pPr>
        <w:ind w:left="2692" w:hanging="28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684" w:hanging="2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76" w:hanging="2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68" w:hanging="2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0" w:hanging="2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2" w:hanging="2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44" w:hanging="2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36" w:hanging="289"/>
      </w:pPr>
      <w:rPr>
        <w:rFonts w:hint="default"/>
        <w:lang w:val="ru-RU" w:eastAsia="en-US" w:bidi="ar-SA"/>
      </w:rPr>
    </w:lvl>
  </w:abstractNum>
  <w:abstractNum w:abstractNumId="5">
    <w:nsid w:val="DCBA6B53"/>
    <w:multiLevelType w:val="multilevel"/>
    <w:tmpl w:val="DCBA6B53"/>
    <w:lvl w:ilvl="0">
      <w:start w:val="1"/>
      <w:numFmt w:val="decimal"/>
      <w:lvlText w:val="%1."/>
      <w:lvlJc w:val="left"/>
      <w:pPr>
        <w:ind w:left="1330" w:hanging="1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83" w:hanging="19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226" w:hanging="1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69" w:hanging="1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2" w:hanging="1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6" w:hanging="1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9" w:hanging="1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2" w:hanging="1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5" w:hanging="197"/>
      </w:pPr>
      <w:rPr>
        <w:rFonts w:hint="default"/>
        <w:lang w:val="ru-RU" w:eastAsia="en-US" w:bidi="ar-SA"/>
      </w:rPr>
    </w:lvl>
  </w:abstractNum>
  <w:abstractNum w:abstractNumId="6">
    <w:nsid w:val="F4B5D9F5"/>
    <w:multiLevelType w:val="multilevel"/>
    <w:tmpl w:val="F4B5D9F5"/>
    <w:lvl w:ilvl="0">
      <w:start w:val="1"/>
      <w:numFmt w:val="decimal"/>
      <w:lvlText w:val="%1."/>
      <w:lvlJc w:val="left"/>
      <w:pPr>
        <w:ind w:left="306" w:hanging="1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90" w:hanging="19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80" w:hanging="1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70" w:hanging="1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61" w:hanging="1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51" w:hanging="1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41" w:hanging="1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32" w:hanging="1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22" w:hanging="197"/>
      </w:pPr>
      <w:rPr>
        <w:rFonts w:hint="default"/>
        <w:lang w:val="ru-RU" w:eastAsia="en-US" w:bidi="ar-SA"/>
      </w:rPr>
    </w:lvl>
  </w:abstractNum>
  <w:abstractNum w:abstractNumId="7">
    <w:nsid w:val="0053208E"/>
    <w:multiLevelType w:val="multilevel"/>
    <w:tmpl w:val="0053208E"/>
    <w:lvl w:ilvl="0">
      <w:start w:val="1"/>
      <w:numFmt w:val="decimal"/>
      <w:lvlText w:val="%1"/>
      <w:lvlJc w:val="left"/>
      <w:pPr>
        <w:ind w:left="4235" w:hanging="39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235" w:hanging="39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4475" w:hanging="19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3480" w:hanging="4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6265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57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50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43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35" w:hanging="461"/>
      </w:pPr>
      <w:rPr>
        <w:rFonts w:hint="default"/>
        <w:lang w:val="ru-RU" w:eastAsia="en-US" w:bidi="ar-SA"/>
      </w:rPr>
    </w:lvl>
  </w:abstractNum>
  <w:abstractNum w:abstractNumId="8">
    <w:nsid w:val="0248C179"/>
    <w:multiLevelType w:val="multilevel"/>
    <w:tmpl w:val="0248C179"/>
    <w:lvl w:ilvl="0">
      <w:numFmt w:val="bullet"/>
      <w:lvlText w:val=""/>
      <w:lvlJc w:val="left"/>
      <w:pPr>
        <w:ind w:left="109" w:hanging="21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712" w:hanging="21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24" w:hanging="2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6" w:hanging="2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49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61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73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86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98" w:hanging="212"/>
      </w:pPr>
      <w:rPr>
        <w:rFonts w:hint="default"/>
        <w:lang w:val="ru-RU" w:eastAsia="en-US" w:bidi="ar-SA"/>
      </w:rPr>
    </w:lvl>
  </w:abstractNum>
  <w:abstractNum w:abstractNumId="9">
    <w:nsid w:val="03D62ECE"/>
    <w:multiLevelType w:val="multilevel"/>
    <w:tmpl w:val="03D62ECE"/>
    <w:lvl w:ilvl="0">
      <w:numFmt w:val="bullet"/>
      <w:lvlText w:val=""/>
      <w:lvlJc w:val="left"/>
      <w:pPr>
        <w:ind w:left="1699" w:hanging="85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2692" w:hanging="85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684" w:hanging="8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76" w:hanging="8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68" w:hanging="8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0" w:hanging="8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2" w:hanging="8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44" w:hanging="8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36" w:hanging="851"/>
      </w:pPr>
      <w:rPr>
        <w:rFonts w:hint="default"/>
        <w:lang w:val="ru-RU" w:eastAsia="en-US" w:bidi="ar-SA"/>
      </w:rPr>
    </w:lvl>
  </w:abstractNum>
  <w:abstractNum w:abstractNumId="10">
    <w:nsid w:val="2470EC97"/>
    <w:multiLevelType w:val="multilevel"/>
    <w:tmpl w:val="2470EC97"/>
    <w:lvl w:ilvl="0">
      <w:start w:val="1"/>
      <w:numFmt w:val="decimal"/>
      <w:lvlText w:val="%1."/>
      <w:lvlJc w:val="left"/>
      <w:pPr>
        <w:ind w:left="306" w:hanging="1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90" w:hanging="19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80" w:hanging="1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70" w:hanging="1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61" w:hanging="1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51" w:hanging="1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41" w:hanging="1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32" w:hanging="1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22" w:hanging="197"/>
      </w:pPr>
      <w:rPr>
        <w:rFonts w:hint="default"/>
        <w:lang w:val="ru-RU" w:eastAsia="en-US" w:bidi="ar-SA"/>
      </w:rPr>
    </w:lvl>
  </w:abstractNum>
  <w:abstractNum w:abstractNumId="11">
    <w:nsid w:val="25B654F3"/>
    <w:multiLevelType w:val="multilevel"/>
    <w:tmpl w:val="25B654F3"/>
    <w:lvl w:ilvl="0">
      <w:numFmt w:val="bullet"/>
      <w:lvlText w:val=""/>
      <w:lvlJc w:val="left"/>
      <w:pPr>
        <w:ind w:left="169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2692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684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7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6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36" w:hanging="360"/>
      </w:pPr>
      <w:rPr>
        <w:rFonts w:hint="default"/>
        <w:lang w:val="ru-RU" w:eastAsia="en-US" w:bidi="ar-SA"/>
      </w:rPr>
    </w:lvl>
  </w:abstractNum>
  <w:abstractNum w:abstractNumId="12">
    <w:nsid w:val="2A8F537B"/>
    <w:multiLevelType w:val="multilevel"/>
    <w:tmpl w:val="2A8F537B"/>
    <w:lvl w:ilvl="0">
      <w:start w:val="3"/>
      <w:numFmt w:val="decimal"/>
      <w:lvlText w:val="%1"/>
      <w:lvlJc w:val="left"/>
      <w:pPr>
        <w:ind w:left="1527" w:hanging="3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27" w:hanging="39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370" w:hanging="3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5" w:hanging="3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0" w:hanging="3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6" w:hanging="3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1" w:hanging="3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6" w:hanging="3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1" w:hanging="395"/>
      </w:pPr>
      <w:rPr>
        <w:rFonts w:hint="default"/>
        <w:lang w:val="ru-RU" w:eastAsia="en-US" w:bidi="ar-SA"/>
      </w:rPr>
    </w:lvl>
  </w:abstractNum>
  <w:abstractNum w:abstractNumId="13">
    <w:nsid w:val="4D4DC07F"/>
    <w:multiLevelType w:val="multilevel"/>
    <w:tmpl w:val="4D4DC07F"/>
    <w:lvl w:ilvl="0">
      <w:start w:val="1"/>
      <w:numFmt w:val="decimal"/>
      <w:lvlText w:val="%1."/>
      <w:lvlJc w:val="left"/>
      <w:pPr>
        <w:ind w:left="306" w:hanging="1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990" w:hanging="19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80" w:hanging="1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70" w:hanging="1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61" w:hanging="1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51" w:hanging="1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41" w:hanging="1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32" w:hanging="1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22" w:hanging="197"/>
      </w:pPr>
      <w:rPr>
        <w:rFonts w:hint="default"/>
        <w:lang w:val="ru-RU" w:eastAsia="en-US" w:bidi="ar-SA"/>
      </w:rPr>
    </w:lvl>
  </w:abstractNum>
  <w:abstractNum w:abstractNumId="14">
    <w:nsid w:val="59ADCABA"/>
    <w:multiLevelType w:val="multilevel"/>
    <w:tmpl w:val="59ADCABA"/>
    <w:lvl w:ilvl="0">
      <w:start w:val="1"/>
      <w:numFmt w:val="decimal"/>
      <w:lvlText w:val="%1"/>
      <w:lvlJc w:val="left"/>
      <w:pPr>
        <w:ind w:left="2092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92" w:hanging="39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004" w:hanging="3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56" w:hanging="3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08" w:hanging="3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0" w:hanging="3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2" w:hanging="3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64" w:hanging="3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6" w:hanging="393"/>
      </w:pPr>
      <w:rPr>
        <w:rFonts w:hint="default"/>
        <w:lang w:val="ru-RU" w:eastAsia="en-US" w:bidi="ar-SA"/>
      </w:rPr>
    </w:lvl>
  </w:abstractNum>
  <w:abstractNum w:abstractNumId="15">
    <w:nsid w:val="5A241D34"/>
    <w:multiLevelType w:val="multilevel"/>
    <w:tmpl w:val="5A241D34"/>
    <w:lvl w:ilvl="0">
      <w:numFmt w:val="bullet"/>
      <w:lvlText w:val=""/>
      <w:lvlJc w:val="left"/>
      <w:pPr>
        <w:ind w:left="113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2103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066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16">
    <w:nsid w:val="72183CF9"/>
    <w:multiLevelType w:val="multilevel"/>
    <w:tmpl w:val="72183CF9"/>
    <w:lvl w:ilvl="0">
      <w:numFmt w:val="bullet"/>
      <w:lvlText w:val="-"/>
      <w:lvlJc w:val="left"/>
      <w:pPr>
        <w:ind w:left="109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numFmt w:val="bullet"/>
      <w:lvlText w:val="•"/>
      <w:lvlJc w:val="left"/>
      <w:pPr>
        <w:ind w:left="712" w:hanging="15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24" w:hanging="1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6" w:hanging="1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49" w:hanging="1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61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73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86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98" w:hanging="154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4"/>
  </w:num>
  <w:num w:numId="3">
    <w:abstractNumId w:val="14"/>
  </w:num>
  <w:num w:numId="4">
    <w:abstractNumId w:val="2"/>
  </w:num>
  <w:num w:numId="5">
    <w:abstractNumId w:val="1"/>
  </w:num>
  <w:num w:numId="6">
    <w:abstractNumId w:val="9"/>
  </w:num>
  <w:num w:numId="7">
    <w:abstractNumId w:val="11"/>
  </w:num>
  <w:num w:numId="8">
    <w:abstractNumId w:val="16"/>
  </w:num>
  <w:num w:numId="9">
    <w:abstractNumId w:val="8"/>
  </w:num>
  <w:num w:numId="10">
    <w:abstractNumId w:val="0"/>
  </w:num>
  <w:num w:numId="11">
    <w:abstractNumId w:val="12"/>
  </w:num>
  <w:num w:numId="12">
    <w:abstractNumId w:val="15"/>
  </w:num>
  <w:num w:numId="13">
    <w:abstractNumId w:val="3"/>
  </w:num>
  <w:num w:numId="14">
    <w:abstractNumId w:val="13"/>
  </w:num>
  <w:num w:numId="15">
    <w:abstractNumId w:val="6"/>
  </w:num>
  <w:num w:numId="16">
    <w:abstractNumId w:val="10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D1353"/>
    <w:rsid w:val="00A12E49"/>
    <w:rsid w:val="00FD1353"/>
    <w:rsid w:val="00FD4945"/>
    <w:rsid w:val="05645875"/>
    <w:rsid w:val="084B54BB"/>
    <w:rsid w:val="2B3F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ind w:left="1699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699"/>
    </w:pPr>
    <w:rPr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ind w:left="1699" w:hanging="360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table" w:customStyle="1" w:styleId="10">
    <w:name w:val="Сетка таблицы1"/>
    <w:basedOn w:val="a1"/>
    <w:uiPriority w:val="99"/>
    <w:unhideWhenUsed/>
    <w:qFormat/>
    <w:rPr>
      <w:rFonts w:ascii="Calibri" w:eastAsia="SimSun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rsid w:val="00FD494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D4945"/>
    <w:rPr>
      <w:rFonts w:ascii="Tahoma" w:eastAsia="Times New Roman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ind w:left="1699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699"/>
    </w:pPr>
    <w:rPr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ind w:left="1699" w:hanging="360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table" w:customStyle="1" w:styleId="10">
    <w:name w:val="Сетка таблицы1"/>
    <w:basedOn w:val="a1"/>
    <w:uiPriority w:val="99"/>
    <w:unhideWhenUsed/>
    <w:qFormat/>
    <w:rPr>
      <w:rFonts w:ascii="Calibri" w:eastAsia="SimSun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rsid w:val="00FD494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D4945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7533</Words>
  <Characters>42944</Characters>
  <Application>Microsoft Office Word</Application>
  <DocSecurity>0</DocSecurity>
  <Lines>357</Lines>
  <Paragraphs>100</Paragraphs>
  <ScaleCrop>false</ScaleCrop>
  <Company>Home</Company>
  <LinksUpToDate>false</LinksUpToDate>
  <CharactersWithSpaces>50377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dcterms:created xsi:type="dcterms:W3CDTF">2025-07-28T01:21:00Z</dcterms:created>
  <dcterms:modified xsi:type="dcterms:W3CDTF">2025-07-31T00:22:00Z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2025-07-28T00:00:00Z</vt:filetime>
  </property>
  <property fmtid="{D5CDD505-2E9C-101B-9397-08002B2CF9AE}" pid="5" name="Producer">
    <vt:lpwstr>www.ilovepdf.com</vt:lpwstr>
  </property>
  <property fmtid="{D5CDD505-2E9C-101B-9397-08002B2CF9AE}" pid="6" name="KSOProductBuildVer">
    <vt:lpwstr>1049-12.2.0.21179</vt:lpwstr>
  </property>
  <property fmtid="{D5CDD505-2E9C-101B-9397-08002B2CF9AE}" pid="7" name="ICV">
    <vt:lpwstr>61044B0F07284328A2F74AF5772DBA2C_12</vt:lpwstr>
  </property>
</Properties>
</file>